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customXml/itemProps8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webextensions/webextension2.xml" ContentType="application/vnd.ms-office.webextension+xml"/>
  <Override PartName="/word/webextensions/webextension3.xml" ContentType="application/vnd.ms-office.webextension+xml"/>
  <Override PartName="/word/webextensions/webextension4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6FFFE7" w14:textId="77777777" w:rsidR="00B928BC" w:rsidRDefault="00B928BC" w:rsidP="00B928BC">
      <w:pPr>
        <w:pStyle w:val="1pt"/>
        <w:sectPr w:rsidR="00B928BC" w:rsidSect="000A769A">
          <w:headerReference w:type="default" r:id="rId15"/>
          <w:headerReference w:type="first" r:id="rId16"/>
          <w:type w:val="continuous"/>
          <w:pgSz w:w="11907" w:h="16840" w:code="9"/>
          <w:pgMar w:top="2739" w:right="1361" w:bottom="1270" w:left="1361" w:header="340" w:footer="170" w:gutter="0"/>
          <w:cols w:space="708"/>
          <w:docGrid w:linePitch="360"/>
          <w15:footnoteColumns w:val="1"/>
        </w:sectPr>
      </w:pPr>
    </w:p>
    <w:p w14:paraId="787567CF" w14:textId="7B74D2CE" w:rsidR="004A7989" w:rsidRPr="001D0DAE" w:rsidRDefault="00000000" w:rsidP="004A7989">
      <w:pPr>
        <w:rPr>
          <w:lang w:val="en-US"/>
        </w:rPr>
      </w:pPr>
      <w:sdt>
        <w:sdtPr>
          <w:rPr>
            <w:lang w:val="en-GB"/>
          </w:rPr>
          <w:alias w:val="Body City-Date Block"/>
          <w:tag w:val="officeatworkDocumentPart: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"/>
          <w:id w:val="-1648347412"/>
          <w:placeholder>
            <w:docPart w:val="DefaultPlaceholder_-1854013440"/>
          </w:placeholder>
          <w15:appearance w15:val="hidden"/>
        </w:sdtPr>
        <w:sdtContent>
          <w:sdt>
            <w:sdtPr>
              <w:tag w:val="officeatworkDocumentPart: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"/>
              <w:id w:val="-1472289025"/>
              <w:lock w:val="sdtLocked"/>
              <w:placeholder>
                <w:docPart w:val="B189F274D2E8B14088555E81C442618E"/>
              </w:placeholder>
              <w:showingPlcHdr/>
              <w15:appearance w15:val="hidden"/>
            </w:sdtPr>
            <w:sdtContent>
              <w:r w:rsidR="004A7989" w:rsidRPr="001D0DAE">
                <w:rPr>
                  <w:rStyle w:val="Platzhaltertext"/>
                  <w:lang w:val="en-US"/>
                </w:rPr>
                <w:t>​</w:t>
              </w:r>
            </w:sdtContent>
          </w:sdt>
        </w:sdtContent>
      </w:sdt>
      <w:r w:rsidR="001D0DAE" w:rsidRPr="001D0DAE">
        <w:rPr>
          <w:rStyle w:val="berschrift1Zchn"/>
          <w:lang w:val="en-US"/>
        </w:rPr>
        <w:t>Application Long Trip Grant</w:t>
      </w:r>
      <w:r w:rsidR="004A7989" w:rsidRPr="001D0DAE">
        <w:rPr>
          <w:rStyle w:val="berschrift1Zchn"/>
          <w:lang w:val="en-US"/>
        </w:rPr>
        <w:br/>
      </w:r>
      <w:r w:rsidR="004A7989" w:rsidRPr="001D0DAE">
        <w:rPr>
          <w:rStyle w:val="berschrift1Zchn"/>
          <w:lang w:val="en-US"/>
        </w:rPr>
        <w:br/>
      </w:r>
      <w:proofErr w:type="spellStart"/>
      <w:r w:rsidR="00615998">
        <w:t>Please</w:t>
      </w:r>
      <w:proofErr w:type="spellEnd"/>
      <w:r w:rsidR="00615998">
        <w:t xml:space="preserve"> </w:t>
      </w:r>
      <w:proofErr w:type="spellStart"/>
      <w:r w:rsidR="00615998">
        <w:t>submit</w:t>
      </w:r>
      <w:proofErr w:type="spellEnd"/>
      <w:r w:rsidR="00615998">
        <w:t xml:space="preserve"> </w:t>
      </w:r>
      <w:proofErr w:type="spellStart"/>
      <w:r w:rsidR="00615998">
        <w:t>the</w:t>
      </w:r>
      <w:proofErr w:type="spellEnd"/>
      <w:r w:rsidR="00615998">
        <w:t xml:space="preserve"> </w:t>
      </w:r>
      <w:proofErr w:type="spellStart"/>
      <w:r w:rsidR="00615998">
        <w:t>completed</w:t>
      </w:r>
      <w:proofErr w:type="spellEnd"/>
      <w:r w:rsidR="00615998">
        <w:t xml:space="preserve"> form </w:t>
      </w:r>
      <w:proofErr w:type="spellStart"/>
      <w:r w:rsidR="00615998">
        <w:t>together</w:t>
      </w:r>
      <w:proofErr w:type="spellEnd"/>
      <w:r w:rsidR="00615998">
        <w:t xml:space="preserve"> </w:t>
      </w:r>
      <w:proofErr w:type="spellStart"/>
      <w:r w:rsidR="00615998">
        <w:t>with</w:t>
      </w:r>
      <w:proofErr w:type="spellEnd"/>
      <w:r w:rsidR="00615998">
        <w:t xml:space="preserve"> all </w:t>
      </w:r>
      <w:proofErr w:type="spellStart"/>
      <w:r w:rsidR="00615998">
        <w:t>required</w:t>
      </w:r>
      <w:proofErr w:type="spellEnd"/>
      <w:r w:rsidR="00615998">
        <w:t xml:space="preserve"> </w:t>
      </w:r>
      <w:proofErr w:type="spellStart"/>
      <w:r w:rsidR="00615998">
        <w:t>attachments</w:t>
      </w:r>
      <w:proofErr w:type="spellEnd"/>
      <w:r w:rsidR="00615998">
        <w:t xml:space="preserve"> </w:t>
      </w:r>
      <w:proofErr w:type="spellStart"/>
      <w:r w:rsidR="00615998">
        <w:rPr>
          <w:rStyle w:val="Fett"/>
        </w:rPr>
        <w:t>as</w:t>
      </w:r>
      <w:proofErr w:type="spellEnd"/>
      <w:r w:rsidR="00615998">
        <w:rPr>
          <w:rStyle w:val="Fett"/>
        </w:rPr>
        <w:t xml:space="preserve"> a </w:t>
      </w:r>
      <w:proofErr w:type="spellStart"/>
      <w:r w:rsidR="00615998">
        <w:rPr>
          <w:rStyle w:val="Fett"/>
        </w:rPr>
        <w:t>single</w:t>
      </w:r>
      <w:proofErr w:type="spellEnd"/>
      <w:r w:rsidR="00615998">
        <w:rPr>
          <w:rStyle w:val="Fett"/>
        </w:rPr>
        <w:t xml:space="preserve"> PDF </w:t>
      </w:r>
      <w:proofErr w:type="spellStart"/>
      <w:r w:rsidR="00615998">
        <w:rPr>
          <w:rStyle w:val="Fett"/>
        </w:rPr>
        <w:t>file</w:t>
      </w:r>
      <w:proofErr w:type="spellEnd"/>
      <w:r w:rsidR="00615998">
        <w:t xml:space="preserve"> </w:t>
      </w:r>
      <w:proofErr w:type="spellStart"/>
      <w:r w:rsidR="00615998">
        <w:t>by</w:t>
      </w:r>
      <w:proofErr w:type="spellEnd"/>
      <w:r w:rsidR="00615998">
        <w:t xml:space="preserve"> </w:t>
      </w:r>
      <w:proofErr w:type="spellStart"/>
      <w:r w:rsidR="00615998">
        <w:t>e-mail</w:t>
      </w:r>
      <w:proofErr w:type="spellEnd"/>
      <w:r w:rsidR="00615998">
        <w:t xml:space="preserve"> </w:t>
      </w:r>
      <w:proofErr w:type="spellStart"/>
      <w:r w:rsidR="00615998">
        <w:t>to</w:t>
      </w:r>
      <w:proofErr w:type="spellEnd"/>
      <w:r w:rsidR="00615998">
        <w:t xml:space="preserve"> </w:t>
      </w:r>
      <w:hyperlink r:id="rId17" w:history="1">
        <w:r w:rsidR="00615998" w:rsidRPr="0098052E">
          <w:rPr>
            <w:rStyle w:val="Hyperlink"/>
          </w:rPr>
          <w:t>graduiertenschule@phil.uzh.ch</w:t>
        </w:r>
      </w:hyperlink>
      <w:r w:rsidR="00615998">
        <w:t>.</w:t>
      </w:r>
      <w:r w:rsidR="00615998">
        <w:t xml:space="preserve"> </w:t>
      </w:r>
      <w:proofErr w:type="spellStart"/>
      <w:r w:rsidR="00615998">
        <w:t>Incomplete</w:t>
      </w:r>
      <w:proofErr w:type="spellEnd"/>
      <w:r w:rsidR="00615998">
        <w:t xml:space="preserve"> </w:t>
      </w:r>
      <w:proofErr w:type="spellStart"/>
      <w:r w:rsidR="00615998">
        <w:t>or</w:t>
      </w:r>
      <w:proofErr w:type="spellEnd"/>
      <w:r w:rsidR="00615998">
        <w:t xml:space="preserve"> </w:t>
      </w:r>
      <w:proofErr w:type="spellStart"/>
      <w:r w:rsidR="00615998">
        <w:t>late</w:t>
      </w:r>
      <w:proofErr w:type="spellEnd"/>
      <w:r w:rsidR="00615998">
        <w:t xml:space="preserve"> </w:t>
      </w:r>
      <w:proofErr w:type="spellStart"/>
      <w:r w:rsidR="00615998">
        <w:t>applications</w:t>
      </w:r>
      <w:proofErr w:type="spellEnd"/>
      <w:r w:rsidR="00615998">
        <w:t xml:space="preserve"> </w:t>
      </w:r>
      <w:proofErr w:type="spellStart"/>
      <w:r w:rsidR="00615998">
        <w:t>cannot</w:t>
      </w:r>
      <w:proofErr w:type="spellEnd"/>
      <w:r w:rsidR="00615998">
        <w:t xml:space="preserve"> </w:t>
      </w:r>
      <w:proofErr w:type="spellStart"/>
      <w:r w:rsidR="00615998">
        <w:t>be</w:t>
      </w:r>
      <w:proofErr w:type="spellEnd"/>
      <w:r w:rsidR="00615998">
        <w:t xml:space="preserve"> </w:t>
      </w:r>
      <w:proofErr w:type="spellStart"/>
      <w:r w:rsidR="00615998">
        <w:t>considered</w:t>
      </w:r>
      <w:proofErr w:type="spellEnd"/>
      <w:r w:rsidR="00615998">
        <w:t xml:space="preserve">. All </w:t>
      </w:r>
      <w:proofErr w:type="spellStart"/>
      <w:r w:rsidR="00615998">
        <w:t>fields</w:t>
      </w:r>
      <w:proofErr w:type="spellEnd"/>
      <w:r w:rsidR="00615998">
        <w:t xml:space="preserve"> </w:t>
      </w:r>
      <w:proofErr w:type="spellStart"/>
      <w:r w:rsidR="00615998">
        <w:t>must</w:t>
      </w:r>
      <w:proofErr w:type="spellEnd"/>
      <w:r w:rsidR="00615998">
        <w:t xml:space="preserve"> </w:t>
      </w:r>
      <w:proofErr w:type="spellStart"/>
      <w:r w:rsidR="00615998">
        <w:t>be</w:t>
      </w:r>
      <w:proofErr w:type="spellEnd"/>
      <w:r w:rsidR="00615998">
        <w:t xml:space="preserve"> </w:t>
      </w:r>
      <w:proofErr w:type="spellStart"/>
      <w:r w:rsidR="00615998">
        <w:t>completed</w:t>
      </w:r>
      <w:proofErr w:type="spellEnd"/>
      <w:r w:rsidR="00615998">
        <w:t xml:space="preserve">; </w:t>
      </w:r>
      <w:proofErr w:type="spellStart"/>
      <w:r w:rsidR="00615998">
        <w:t>missing</w:t>
      </w:r>
      <w:proofErr w:type="spellEnd"/>
      <w:r w:rsidR="00615998">
        <w:t xml:space="preserve"> </w:t>
      </w:r>
      <w:proofErr w:type="spellStart"/>
      <w:r w:rsidR="00615998">
        <w:t>or</w:t>
      </w:r>
      <w:proofErr w:type="spellEnd"/>
      <w:r w:rsidR="00615998">
        <w:t xml:space="preserve"> </w:t>
      </w:r>
      <w:proofErr w:type="spellStart"/>
      <w:r w:rsidR="00615998">
        <w:t>withheld</w:t>
      </w:r>
      <w:proofErr w:type="spellEnd"/>
      <w:r w:rsidR="00615998">
        <w:t xml:space="preserve"> </w:t>
      </w:r>
      <w:proofErr w:type="spellStart"/>
      <w:r w:rsidR="00615998">
        <w:t>information</w:t>
      </w:r>
      <w:proofErr w:type="spellEnd"/>
      <w:r w:rsidR="00615998">
        <w:t xml:space="preserve"> </w:t>
      </w:r>
      <w:proofErr w:type="spellStart"/>
      <w:r w:rsidR="00615998">
        <w:t>may</w:t>
      </w:r>
      <w:proofErr w:type="spellEnd"/>
      <w:r w:rsidR="00615998">
        <w:t xml:space="preserve"> </w:t>
      </w:r>
      <w:proofErr w:type="spellStart"/>
      <w:r w:rsidR="00615998">
        <w:t>result</w:t>
      </w:r>
      <w:proofErr w:type="spellEnd"/>
      <w:r w:rsidR="00615998">
        <w:t xml:space="preserve"> in </w:t>
      </w:r>
      <w:proofErr w:type="spellStart"/>
      <w:r w:rsidR="00615998">
        <w:t>exclusion</w:t>
      </w:r>
      <w:proofErr w:type="spellEnd"/>
      <w:r w:rsidR="00615998">
        <w:t xml:space="preserve"> </w:t>
      </w:r>
      <w:proofErr w:type="spellStart"/>
      <w:r w:rsidR="00615998">
        <w:t>from</w:t>
      </w:r>
      <w:proofErr w:type="spellEnd"/>
      <w:r w:rsidR="00615998">
        <w:t xml:space="preserve"> </w:t>
      </w:r>
      <w:proofErr w:type="spellStart"/>
      <w:r w:rsidR="00615998">
        <w:t>the</w:t>
      </w:r>
      <w:proofErr w:type="spellEnd"/>
      <w:r w:rsidR="00615998">
        <w:t xml:space="preserve"> </w:t>
      </w:r>
      <w:proofErr w:type="spellStart"/>
      <w:r w:rsidR="00615998">
        <w:t>application</w:t>
      </w:r>
      <w:proofErr w:type="spellEnd"/>
      <w:r w:rsidR="00615998">
        <w:t xml:space="preserve"> </w:t>
      </w:r>
      <w:proofErr w:type="spellStart"/>
      <w:proofErr w:type="gramStart"/>
      <w:r w:rsidR="00615998">
        <w:t>process</w:t>
      </w:r>
      <w:proofErr w:type="spellEnd"/>
      <w:r w:rsidR="00615998">
        <w:t>.</w:t>
      </w:r>
      <w:r w:rsidR="001D0DAE">
        <w:rPr>
          <w:lang w:val="en-US"/>
        </w:rPr>
        <w:t>.</w:t>
      </w:r>
      <w:proofErr w:type="gramEnd"/>
      <w:r w:rsidR="004A7989" w:rsidRPr="001D0DAE">
        <w:rPr>
          <w:lang w:val="en-US"/>
        </w:rPr>
        <w:br/>
      </w:r>
    </w:p>
    <w:tbl>
      <w:tblPr>
        <w:tblStyle w:val="UZHTabelle12"/>
        <w:tblW w:w="0" w:type="auto"/>
        <w:tblBorders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92"/>
        <w:gridCol w:w="4593"/>
      </w:tblGrid>
      <w:tr w:rsidR="004A7989" w14:paraId="7A1A9BF7" w14:textId="77777777" w:rsidTr="004A798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92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35F6C052" w14:textId="40926E21" w:rsidR="004A7989" w:rsidRPr="004A7989" w:rsidRDefault="001D0DAE" w:rsidP="004A7989">
            <w:r>
              <w:t xml:space="preserve">Details </w:t>
            </w:r>
            <w:proofErr w:type="spellStart"/>
            <w:r>
              <w:t>Applicant</w:t>
            </w:r>
            <w:proofErr w:type="spellEnd"/>
          </w:p>
        </w:tc>
        <w:tc>
          <w:tcPr>
            <w:tcW w:w="4593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563CEB45" w14:textId="77777777" w:rsidR="004A7989" w:rsidRPr="004A7989" w:rsidRDefault="004A7989" w:rsidP="004A798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4A7989" w14:paraId="08589BA7" w14:textId="77777777" w:rsidTr="004A7989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92" w:type="dxa"/>
          </w:tcPr>
          <w:p w14:paraId="69DE5421" w14:textId="03989B74" w:rsidR="004A7989" w:rsidRPr="004A7989" w:rsidRDefault="001D0DAE" w:rsidP="004A7989">
            <w:pPr>
              <w:rPr>
                <w:b w:val="0"/>
                <w:bCs/>
              </w:rPr>
            </w:pPr>
            <w:r>
              <w:rPr>
                <w:b w:val="0"/>
                <w:bCs/>
              </w:rPr>
              <w:t xml:space="preserve">Last </w:t>
            </w:r>
            <w:proofErr w:type="spellStart"/>
            <w:r>
              <w:rPr>
                <w:b w:val="0"/>
                <w:bCs/>
              </w:rPr>
              <w:t>name</w:t>
            </w:r>
            <w:proofErr w:type="spellEnd"/>
            <w:r>
              <w:rPr>
                <w:b w:val="0"/>
                <w:bCs/>
              </w:rPr>
              <w:t xml:space="preserve">, </w:t>
            </w:r>
            <w:proofErr w:type="spellStart"/>
            <w:r>
              <w:rPr>
                <w:b w:val="0"/>
                <w:bCs/>
              </w:rPr>
              <w:t>first</w:t>
            </w:r>
            <w:proofErr w:type="spellEnd"/>
            <w:r>
              <w:rPr>
                <w:b w:val="0"/>
                <w:bCs/>
              </w:rPr>
              <w:t xml:space="preserve"> </w:t>
            </w:r>
            <w:proofErr w:type="spellStart"/>
            <w:r>
              <w:rPr>
                <w:b w:val="0"/>
                <w:bCs/>
              </w:rPr>
              <w:t>name</w:t>
            </w:r>
            <w:proofErr w:type="spellEnd"/>
          </w:p>
        </w:tc>
        <w:tc>
          <w:tcPr>
            <w:tcW w:w="4593" w:type="dxa"/>
          </w:tcPr>
          <w:p w14:paraId="114E6A81" w14:textId="77777777" w:rsidR="004A7989" w:rsidRPr="004A7989" w:rsidRDefault="004A7989" w:rsidP="004A79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  <w:tr w:rsidR="004A7989" w14:paraId="3F8D4624" w14:textId="77777777" w:rsidTr="004A7989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92" w:type="dxa"/>
          </w:tcPr>
          <w:p w14:paraId="4A57FF67" w14:textId="4A2CF551" w:rsidR="004A7989" w:rsidRPr="004A7989" w:rsidRDefault="001D0DAE" w:rsidP="004A7989">
            <w:pPr>
              <w:rPr>
                <w:b w:val="0"/>
                <w:bCs/>
              </w:rPr>
            </w:pPr>
            <w:proofErr w:type="gramStart"/>
            <w:r>
              <w:rPr>
                <w:b w:val="0"/>
                <w:bCs/>
              </w:rPr>
              <w:t>Email</w:t>
            </w:r>
            <w:proofErr w:type="gramEnd"/>
            <w:r>
              <w:rPr>
                <w:b w:val="0"/>
                <w:bCs/>
              </w:rPr>
              <w:t xml:space="preserve"> </w:t>
            </w:r>
            <w:proofErr w:type="spellStart"/>
            <w:r>
              <w:rPr>
                <w:b w:val="0"/>
                <w:bCs/>
              </w:rPr>
              <w:t>address</w:t>
            </w:r>
            <w:proofErr w:type="spellEnd"/>
            <w:r>
              <w:rPr>
                <w:b w:val="0"/>
                <w:bCs/>
              </w:rPr>
              <w:t xml:space="preserve"> UZH</w:t>
            </w:r>
          </w:p>
        </w:tc>
        <w:tc>
          <w:tcPr>
            <w:tcW w:w="4593" w:type="dxa"/>
          </w:tcPr>
          <w:p w14:paraId="2CEDF2ED" w14:textId="77777777" w:rsidR="004A7989" w:rsidRPr="004A7989" w:rsidRDefault="004A7989" w:rsidP="004A79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  <w:tr w:rsidR="004A7989" w14:paraId="2FCB9E6C" w14:textId="77777777" w:rsidTr="004A7989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92" w:type="dxa"/>
          </w:tcPr>
          <w:p w14:paraId="29C896F7" w14:textId="079304C0" w:rsidR="004A7989" w:rsidRPr="004A7989" w:rsidRDefault="001D0DAE" w:rsidP="004A7989">
            <w:pPr>
              <w:rPr>
                <w:b w:val="0"/>
                <w:bCs/>
              </w:rPr>
            </w:pPr>
            <w:proofErr w:type="spellStart"/>
            <w:r>
              <w:rPr>
                <w:b w:val="0"/>
                <w:bCs/>
              </w:rPr>
              <w:t>Phd</w:t>
            </w:r>
            <w:proofErr w:type="spellEnd"/>
            <w:r>
              <w:rPr>
                <w:b w:val="0"/>
                <w:bCs/>
              </w:rPr>
              <w:t xml:space="preserve"> </w:t>
            </w:r>
            <w:proofErr w:type="spellStart"/>
            <w:r>
              <w:rPr>
                <w:b w:val="0"/>
                <w:bCs/>
              </w:rPr>
              <w:t>Subject</w:t>
            </w:r>
            <w:proofErr w:type="spellEnd"/>
          </w:p>
        </w:tc>
        <w:tc>
          <w:tcPr>
            <w:tcW w:w="4593" w:type="dxa"/>
          </w:tcPr>
          <w:p w14:paraId="0F544AF0" w14:textId="77777777" w:rsidR="004A7989" w:rsidRPr="004A7989" w:rsidRDefault="004A7989" w:rsidP="004A79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  <w:tr w:rsidR="004A7989" w14:paraId="40D00AFA" w14:textId="77777777" w:rsidTr="004A7989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92" w:type="dxa"/>
          </w:tcPr>
          <w:p w14:paraId="318968C8" w14:textId="7EF5704B" w:rsidR="004A7989" w:rsidRPr="004A7989" w:rsidRDefault="001D0DAE" w:rsidP="004A7989">
            <w:pPr>
              <w:rPr>
                <w:b w:val="0"/>
                <w:bCs/>
              </w:rPr>
            </w:pPr>
            <w:proofErr w:type="spellStart"/>
            <w:r>
              <w:rPr>
                <w:b w:val="0"/>
                <w:bCs/>
              </w:rPr>
              <w:t>Matriculation</w:t>
            </w:r>
            <w:proofErr w:type="spellEnd"/>
            <w:r>
              <w:rPr>
                <w:b w:val="0"/>
                <w:bCs/>
              </w:rPr>
              <w:t xml:space="preserve"> </w:t>
            </w:r>
            <w:proofErr w:type="spellStart"/>
            <w:r>
              <w:rPr>
                <w:b w:val="0"/>
                <w:bCs/>
              </w:rPr>
              <w:t>No</w:t>
            </w:r>
            <w:proofErr w:type="spellEnd"/>
            <w:r>
              <w:rPr>
                <w:b w:val="0"/>
                <w:bCs/>
              </w:rPr>
              <w:t>.</w:t>
            </w:r>
          </w:p>
        </w:tc>
        <w:tc>
          <w:tcPr>
            <w:tcW w:w="4593" w:type="dxa"/>
          </w:tcPr>
          <w:p w14:paraId="7F85886F" w14:textId="77777777" w:rsidR="004A7989" w:rsidRPr="004A7989" w:rsidRDefault="004A7989" w:rsidP="004A79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  <w:tr w:rsidR="004A7989" w:rsidRPr="00615998" w14:paraId="25CC3359" w14:textId="77777777" w:rsidTr="004A7989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92" w:type="dxa"/>
          </w:tcPr>
          <w:p w14:paraId="0841EE04" w14:textId="30E96CD9" w:rsidR="004A7989" w:rsidRPr="001D0DAE" w:rsidRDefault="001D0DAE" w:rsidP="004A7989">
            <w:pPr>
              <w:rPr>
                <w:b w:val="0"/>
                <w:bCs/>
                <w:lang w:val="en-US"/>
              </w:rPr>
            </w:pPr>
            <w:r w:rsidRPr="001D0DAE">
              <w:rPr>
                <w:b w:val="0"/>
                <w:bCs/>
                <w:lang w:val="en-US"/>
              </w:rPr>
              <w:t>Staff ID No. (for UZH</w:t>
            </w:r>
            <w:r>
              <w:rPr>
                <w:b w:val="0"/>
                <w:bCs/>
                <w:lang w:val="en-US"/>
              </w:rPr>
              <w:t xml:space="preserve"> employment only)</w:t>
            </w:r>
          </w:p>
        </w:tc>
        <w:tc>
          <w:tcPr>
            <w:tcW w:w="4593" w:type="dxa"/>
          </w:tcPr>
          <w:p w14:paraId="6454D715" w14:textId="77777777" w:rsidR="004A7989" w:rsidRPr="001D0DAE" w:rsidRDefault="004A7989" w:rsidP="004A79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US"/>
              </w:rPr>
            </w:pPr>
          </w:p>
        </w:tc>
      </w:tr>
      <w:tr w:rsidR="004A7989" w:rsidRPr="001D0DAE" w14:paraId="3FB78343" w14:textId="77777777" w:rsidTr="004A7989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92" w:type="dxa"/>
          </w:tcPr>
          <w:p w14:paraId="25DA9455" w14:textId="4130051F" w:rsidR="004A7989" w:rsidRPr="001D0DAE" w:rsidRDefault="001D0DAE" w:rsidP="004A7989">
            <w:pPr>
              <w:rPr>
                <w:b w:val="0"/>
                <w:bCs/>
                <w:lang w:val="en-US"/>
              </w:rPr>
            </w:pPr>
            <w:r w:rsidRPr="001D0DAE">
              <w:rPr>
                <w:b w:val="0"/>
                <w:bCs/>
                <w:lang w:val="en-US"/>
              </w:rPr>
              <w:t>Private Address (Street, No., PLZ</w:t>
            </w:r>
            <w:r>
              <w:rPr>
                <w:b w:val="0"/>
                <w:bCs/>
                <w:lang w:val="en-US"/>
              </w:rPr>
              <w:t>, Place, Land)</w:t>
            </w:r>
          </w:p>
        </w:tc>
        <w:tc>
          <w:tcPr>
            <w:tcW w:w="4593" w:type="dxa"/>
          </w:tcPr>
          <w:p w14:paraId="4D7940CB" w14:textId="77777777" w:rsidR="004A7989" w:rsidRPr="001D0DAE" w:rsidRDefault="004A7989" w:rsidP="004A79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US"/>
              </w:rPr>
            </w:pPr>
          </w:p>
        </w:tc>
      </w:tr>
      <w:tr w:rsidR="004A7989" w:rsidRPr="004A7989" w14:paraId="3184513F" w14:textId="77777777" w:rsidTr="004A7989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92" w:type="dxa"/>
          </w:tcPr>
          <w:p w14:paraId="7E33812B" w14:textId="6C21809C" w:rsidR="004A7989" w:rsidRPr="004A7989" w:rsidRDefault="004A7989" w:rsidP="004A7989">
            <w:pPr>
              <w:rPr>
                <w:b w:val="0"/>
                <w:bCs/>
              </w:rPr>
            </w:pPr>
            <w:r w:rsidRPr="004A7989">
              <w:rPr>
                <w:b w:val="0"/>
                <w:bCs/>
              </w:rPr>
              <w:t>Name Bank</w:t>
            </w:r>
          </w:p>
        </w:tc>
        <w:tc>
          <w:tcPr>
            <w:tcW w:w="4593" w:type="dxa"/>
          </w:tcPr>
          <w:p w14:paraId="18EF5B0A" w14:textId="77777777" w:rsidR="004A7989" w:rsidRPr="004A7989" w:rsidRDefault="004A7989" w:rsidP="004A79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  <w:tr w:rsidR="004A7989" w:rsidRPr="004A7989" w14:paraId="6CB689E1" w14:textId="77777777" w:rsidTr="004A7989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92" w:type="dxa"/>
          </w:tcPr>
          <w:p w14:paraId="2E1840BD" w14:textId="47E9822E" w:rsidR="004A7989" w:rsidRPr="004A7989" w:rsidRDefault="004A7989" w:rsidP="004A7989">
            <w:pPr>
              <w:rPr>
                <w:b w:val="0"/>
                <w:bCs/>
              </w:rPr>
            </w:pPr>
            <w:r w:rsidRPr="004A7989">
              <w:rPr>
                <w:b w:val="0"/>
                <w:bCs/>
              </w:rPr>
              <w:t>IBAN Bank</w:t>
            </w:r>
          </w:p>
        </w:tc>
        <w:tc>
          <w:tcPr>
            <w:tcW w:w="4593" w:type="dxa"/>
          </w:tcPr>
          <w:p w14:paraId="7378648E" w14:textId="77777777" w:rsidR="004A7989" w:rsidRPr="004A7989" w:rsidRDefault="004A7989" w:rsidP="004A79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  <w:tr w:rsidR="004A7989" w:rsidRPr="004A7989" w14:paraId="35F26094" w14:textId="77777777" w:rsidTr="004A7989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92" w:type="dxa"/>
          </w:tcPr>
          <w:p w14:paraId="6AB615F4" w14:textId="12739D91" w:rsidR="004A7989" w:rsidRPr="004A7989" w:rsidRDefault="001D0DAE" w:rsidP="004A7989">
            <w:pPr>
              <w:rPr>
                <w:b w:val="0"/>
                <w:bCs/>
              </w:rPr>
            </w:pPr>
            <w:proofErr w:type="spellStart"/>
            <w:r>
              <w:rPr>
                <w:b w:val="0"/>
                <w:bCs/>
              </w:rPr>
              <w:t>Principal</w:t>
            </w:r>
            <w:proofErr w:type="spellEnd"/>
            <w:r>
              <w:rPr>
                <w:b w:val="0"/>
                <w:bCs/>
              </w:rPr>
              <w:t xml:space="preserve"> Supervisor</w:t>
            </w:r>
          </w:p>
        </w:tc>
        <w:tc>
          <w:tcPr>
            <w:tcW w:w="4593" w:type="dxa"/>
          </w:tcPr>
          <w:p w14:paraId="66751D50" w14:textId="77777777" w:rsidR="004A7989" w:rsidRPr="004A7989" w:rsidRDefault="004A7989" w:rsidP="004A79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  <w:tr w:rsidR="004A7989" w:rsidRPr="004A7989" w14:paraId="2EC6BC05" w14:textId="77777777" w:rsidTr="004A7989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92" w:type="dxa"/>
          </w:tcPr>
          <w:p w14:paraId="3BE964F0" w14:textId="61E1CDDF" w:rsidR="004A7989" w:rsidRPr="004A7989" w:rsidRDefault="001D0DAE" w:rsidP="004A7989">
            <w:pPr>
              <w:rPr>
                <w:b w:val="0"/>
                <w:bCs/>
              </w:rPr>
            </w:pPr>
            <w:r>
              <w:rPr>
                <w:b w:val="0"/>
                <w:bCs/>
              </w:rPr>
              <w:t>Start PhD (</w:t>
            </w:r>
            <w:proofErr w:type="spellStart"/>
            <w:r>
              <w:rPr>
                <w:b w:val="0"/>
                <w:bCs/>
              </w:rPr>
              <w:t>semester</w:t>
            </w:r>
            <w:proofErr w:type="spellEnd"/>
            <w:r>
              <w:rPr>
                <w:b w:val="0"/>
                <w:bCs/>
              </w:rPr>
              <w:t xml:space="preserve"> / </w:t>
            </w:r>
            <w:proofErr w:type="spellStart"/>
            <w:r>
              <w:rPr>
                <w:b w:val="0"/>
                <w:bCs/>
              </w:rPr>
              <w:t>year</w:t>
            </w:r>
            <w:proofErr w:type="spellEnd"/>
            <w:r>
              <w:rPr>
                <w:b w:val="0"/>
                <w:bCs/>
              </w:rPr>
              <w:t>)</w:t>
            </w:r>
          </w:p>
        </w:tc>
        <w:tc>
          <w:tcPr>
            <w:tcW w:w="4593" w:type="dxa"/>
          </w:tcPr>
          <w:p w14:paraId="03D21D9D" w14:textId="77777777" w:rsidR="004A7989" w:rsidRPr="004A7989" w:rsidRDefault="004A7989" w:rsidP="004A79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  <w:tr w:rsidR="004A7989" w:rsidRPr="004A7989" w14:paraId="010B06A4" w14:textId="77777777" w:rsidTr="004A7989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92" w:type="dxa"/>
          </w:tcPr>
          <w:p w14:paraId="07F710E3" w14:textId="02BFAA5F" w:rsidR="004A7989" w:rsidRPr="004A7989" w:rsidRDefault="001D0DAE" w:rsidP="004A7989">
            <w:pPr>
              <w:rPr>
                <w:b w:val="0"/>
                <w:bCs/>
              </w:rPr>
            </w:pPr>
            <w:r>
              <w:rPr>
                <w:b w:val="0"/>
                <w:bCs/>
              </w:rPr>
              <w:t xml:space="preserve">Planned </w:t>
            </w:r>
            <w:proofErr w:type="spellStart"/>
            <w:r>
              <w:rPr>
                <w:b w:val="0"/>
                <w:bCs/>
              </w:rPr>
              <w:t>completion</w:t>
            </w:r>
            <w:proofErr w:type="spellEnd"/>
            <w:r>
              <w:rPr>
                <w:b w:val="0"/>
                <w:bCs/>
              </w:rPr>
              <w:t xml:space="preserve"> (</w:t>
            </w:r>
            <w:proofErr w:type="spellStart"/>
            <w:r>
              <w:rPr>
                <w:b w:val="0"/>
                <w:bCs/>
              </w:rPr>
              <w:t>semester</w:t>
            </w:r>
            <w:proofErr w:type="spellEnd"/>
            <w:r>
              <w:rPr>
                <w:b w:val="0"/>
                <w:bCs/>
              </w:rPr>
              <w:t xml:space="preserve"> / </w:t>
            </w:r>
            <w:proofErr w:type="spellStart"/>
            <w:r>
              <w:rPr>
                <w:b w:val="0"/>
                <w:bCs/>
              </w:rPr>
              <w:t>year</w:t>
            </w:r>
            <w:proofErr w:type="spellEnd"/>
            <w:r>
              <w:rPr>
                <w:b w:val="0"/>
                <w:bCs/>
              </w:rPr>
              <w:t>)</w:t>
            </w:r>
          </w:p>
        </w:tc>
        <w:tc>
          <w:tcPr>
            <w:tcW w:w="4593" w:type="dxa"/>
          </w:tcPr>
          <w:p w14:paraId="2C4F80C0" w14:textId="77777777" w:rsidR="004A7989" w:rsidRPr="004A7989" w:rsidRDefault="004A7989" w:rsidP="004A79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</w:tbl>
    <w:p w14:paraId="64747EB5" w14:textId="77777777" w:rsidR="004A7989" w:rsidRPr="004A7989" w:rsidRDefault="004A7989" w:rsidP="004A7989"/>
    <w:p w14:paraId="107A4C40" w14:textId="77777777" w:rsidR="004A7989" w:rsidRDefault="004A7989" w:rsidP="004A7989"/>
    <w:tbl>
      <w:tblPr>
        <w:tblStyle w:val="UZHTabelle12"/>
        <w:tblW w:w="0" w:type="auto"/>
        <w:tblBorders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92"/>
        <w:gridCol w:w="4593"/>
      </w:tblGrid>
      <w:tr w:rsidR="009E7923" w14:paraId="2702F9C0" w14:textId="77777777" w:rsidTr="00085E4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92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1AAD5116" w14:textId="7ECBD6DF" w:rsidR="009E7923" w:rsidRPr="004A7989" w:rsidRDefault="001D0DAE" w:rsidP="00085E41">
            <w:r>
              <w:t>Travel Details</w:t>
            </w:r>
          </w:p>
        </w:tc>
        <w:tc>
          <w:tcPr>
            <w:tcW w:w="4593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060C7577" w14:textId="77777777" w:rsidR="009E7923" w:rsidRPr="004A7989" w:rsidRDefault="009E7923" w:rsidP="00085E4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9E7923" w:rsidRPr="001D0DAE" w14:paraId="368218F2" w14:textId="77777777" w:rsidTr="00085E41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92" w:type="dxa"/>
          </w:tcPr>
          <w:p w14:paraId="3833F1F9" w14:textId="6E442170" w:rsidR="009E7923" w:rsidRPr="001D0DAE" w:rsidRDefault="001D0DAE" w:rsidP="00085E41">
            <w:pPr>
              <w:rPr>
                <w:b w:val="0"/>
                <w:bCs/>
                <w:lang w:val="en-US"/>
              </w:rPr>
            </w:pPr>
            <w:r w:rsidRPr="001D0DAE">
              <w:rPr>
                <w:b w:val="0"/>
                <w:bCs/>
                <w:lang w:val="en-US"/>
              </w:rPr>
              <w:t>Type of trip</w:t>
            </w:r>
            <w:r w:rsidR="009E7923" w:rsidRPr="001D0DAE">
              <w:rPr>
                <w:b w:val="0"/>
                <w:bCs/>
                <w:lang w:val="en-US"/>
              </w:rPr>
              <w:t xml:space="preserve"> (</w:t>
            </w:r>
            <w:r w:rsidRPr="001D0DAE">
              <w:rPr>
                <w:b w:val="0"/>
                <w:bCs/>
                <w:lang w:val="en-US"/>
              </w:rPr>
              <w:t>research stay at host institution</w:t>
            </w:r>
            <w:r>
              <w:rPr>
                <w:b w:val="0"/>
                <w:bCs/>
                <w:lang w:val="en-US"/>
              </w:rPr>
              <w:t>, field research etc.)</w:t>
            </w:r>
          </w:p>
        </w:tc>
        <w:tc>
          <w:tcPr>
            <w:tcW w:w="4593" w:type="dxa"/>
          </w:tcPr>
          <w:p w14:paraId="3BD6B247" w14:textId="77777777" w:rsidR="009E7923" w:rsidRPr="001D0DAE" w:rsidRDefault="009E7923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US"/>
              </w:rPr>
            </w:pPr>
          </w:p>
        </w:tc>
      </w:tr>
      <w:tr w:rsidR="009E7923" w14:paraId="51C72A05" w14:textId="77777777" w:rsidTr="00085E41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92" w:type="dxa"/>
          </w:tcPr>
          <w:p w14:paraId="3803DCDF" w14:textId="3610C581" w:rsidR="009E7923" w:rsidRPr="004A7989" w:rsidRDefault="001D0DAE" w:rsidP="00085E41">
            <w:pPr>
              <w:rPr>
                <w:b w:val="0"/>
                <w:bCs/>
              </w:rPr>
            </w:pPr>
            <w:r>
              <w:rPr>
                <w:b w:val="0"/>
                <w:bCs/>
              </w:rPr>
              <w:t>Destination (</w:t>
            </w:r>
            <w:proofErr w:type="spellStart"/>
            <w:r>
              <w:rPr>
                <w:b w:val="0"/>
                <w:bCs/>
              </w:rPr>
              <w:t>place</w:t>
            </w:r>
            <w:proofErr w:type="spellEnd"/>
            <w:r>
              <w:rPr>
                <w:b w:val="0"/>
                <w:bCs/>
              </w:rPr>
              <w:t xml:space="preserve">, </w:t>
            </w:r>
            <w:proofErr w:type="spellStart"/>
            <w:r>
              <w:rPr>
                <w:b w:val="0"/>
                <w:bCs/>
              </w:rPr>
              <w:t>land</w:t>
            </w:r>
            <w:proofErr w:type="spellEnd"/>
            <w:r>
              <w:rPr>
                <w:b w:val="0"/>
                <w:bCs/>
              </w:rPr>
              <w:t>)</w:t>
            </w:r>
          </w:p>
        </w:tc>
        <w:tc>
          <w:tcPr>
            <w:tcW w:w="4593" w:type="dxa"/>
          </w:tcPr>
          <w:p w14:paraId="073D3281" w14:textId="77777777" w:rsidR="009E7923" w:rsidRPr="004A7989" w:rsidRDefault="009E7923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  <w:tr w:rsidR="009E7923" w14:paraId="320368CB" w14:textId="77777777" w:rsidTr="00085E41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92" w:type="dxa"/>
          </w:tcPr>
          <w:p w14:paraId="60A3F3A1" w14:textId="4ECAC53C" w:rsidR="009E7923" w:rsidRPr="004A7989" w:rsidRDefault="001D0DAE" w:rsidP="00085E41">
            <w:pPr>
              <w:rPr>
                <w:b w:val="0"/>
                <w:bCs/>
              </w:rPr>
            </w:pPr>
            <w:r>
              <w:rPr>
                <w:b w:val="0"/>
                <w:bCs/>
              </w:rPr>
              <w:t>Hostinstitution</w:t>
            </w:r>
          </w:p>
        </w:tc>
        <w:tc>
          <w:tcPr>
            <w:tcW w:w="4593" w:type="dxa"/>
          </w:tcPr>
          <w:p w14:paraId="0CC66452" w14:textId="77777777" w:rsidR="009E7923" w:rsidRPr="004A7989" w:rsidRDefault="009E7923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  <w:tr w:rsidR="009E7923" w:rsidRPr="00615998" w14:paraId="1E615199" w14:textId="77777777" w:rsidTr="00085E41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92" w:type="dxa"/>
          </w:tcPr>
          <w:p w14:paraId="47D806C4" w14:textId="34018538" w:rsidR="009E7923" w:rsidRPr="001D0DAE" w:rsidRDefault="001D0DAE" w:rsidP="00085E41">
            <w:pPr>
              <w:rPr>
                <w:b w:val="0"/>
                <w:bCs/>
                <w:lang w:val="en-US"/>
              </w:rPr>
            </w:pPr>
            <w:r w:rsidRPr="001D0DAE">
              <w:rPr>
                <w:b w:val="0"/>
                <w:bCs/>
                <w:lang w:val="en-US"/>
              </w:rPr>
              <w:t>Travel date</w:t>
            </w:r>
            <w:r w:rsidR="009E7923" w:rsidRPr="001D0DAE">
              <w:rPr>
                <w:b w:val="0"/>
                <w:bCs/>
                <w:lang w:val="en-US"/>
              </w:rPr>
              <w:t xml:space="preserve"> (</w:t>
            </w:r>
            <w:r w:rsidRPr="001D0DAE">
              <w:rPr>
                <w:b w:val="0"/>
                <w:bCs/>
                <w:lang w:val="en-US"/>
              </w:rPr>
              <w:t>day/month/year</w:t>
            </w:r>
            <w:r>
              <w:rPr>
                <w:b w:val="0"/>
                <w:bCs/>
                <w:lang w:val="en-US"/>
              </w:rPr>
              <w:t xml:space="preserve"> – day/month/year)</w:t>
            </w:r>
          </w:p>
        </w:tc>
        <w:tc>
          <w:tcPr>
            <w:tcW w:w="4593" w:type="dxa"/>
          </w:tcPr>
          <w:p w14:paraId="458870EF" w14:textId="77777777" w:rsidR="009E7923" w:rsidRPr="001D0DAE" w:rsidRDefault="009E7923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US"/>
              </w:rPr>
            </w:pPr>
          </w:p>
        </w:tc>
      </w:tr>
      <w:tr w:rsidR="009E7923" w:rsidRPr="00615998" w14:paraId="1FF4E863" w14:textId="77777777" w:rsidTr="00085E41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92" w:type="dxa"/>
          </w:tcPr>
          <w:p w14:paraId="16842D15" w14:textId="5663A2EA" w:rsidR="009E7923" w:rsidRPr="001D0DAE" w:rsidRDefault="001D0DAE" w:rsidP="00085E41">
            <w:pPr>
              <w:rPr>
                <w:b w:val="0"/>
                <w:bCs/>
                <w:lang w:val="en-US"/>
              </w:rPr>
            </w:pPr>
            <w:r w:rsidRPr="001D0DAE">
              <w:rPr>
                <w:b w:val="0"/>
                <w:bCs/>
                <w:lang w:val="en-US"/>
              </w:rPr>
              <w:t xml:space="preserve">Means of transportation (train, bus, </w:t>
            </w:r>
            <w:r>
              <w:rPr>
                <w:b w:val="0"/>
                <w:bCs/>
                <w:lang w:val="en-US"/>
              </w:rPr>
              <w:t>flight)</w:t>
            </w:r>
          </w:p>
        </w:tc>
        <w:tc>
          <w:tcPr>
            <w:tcW w:w="4593" w:type="dxa"/>
          </w:tcPr>
          <w:p w14:paraId="67C23194" w14:textId="77777777" w:rsidR="009E7923" w:rsidRPr="001D0DAE" w:rsidRDefault="009E7923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US"/>
              </w:rPr>
            </w:pPr>
          </w:p>
        </w:tc>
      </w:tr>
    </w:tbl>
    <w:p w14:paraId="321C9FB0" w14:textId="77777777" w:rsidR="004A7989" w:rsidRPr="001D0DAE" w:rsidRDefault="004A7989" w:rsidP="004A7989">
      <w:pPr>
        <w:rPr>
          <w:lang w:val="en-US"/>
        </w:rPr>
      </w:pPr>
    </w:p>
    <w:p w14:paraId="0028EF7A" w14:textId="77777777" w:rsidR="009E7923" w:rsidRPr="001D0DAE" w:rsidRDefault="009E7923" w:rsidP="004A7989">
      <w:pPr>
        <w:rPr>
          <w:lang w:val="en-US"/>
        </w:rPr>
      </w:pPr>
    </w:p>
    <w:tbl>
      <w:tblPr>
        <w:tblStyle w:val="UZHTabelle12"/>
        <w:tblW w:w="0" w:type="auto"/>
        <w:tblBorders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92"/>
        <w:gridCol w:w="4593"/>
      </w:tblGrid>
      <w:tr w:rsidR="009E7923" w14:paraId="038DDF0A" w14:textId="77777777" w:rsidTr="00085E4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92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3D55220D" w14:textId="548415FC" w:rsidR="009E7923" w:rsidRPr="004A7989" w:rsidRDefault="009E7923" w:rsidP="00085E41">
            <w:r>
              <w:t>Budget</w:t>
            </w:r>
            <w:r w:rsidR="001D0DAE">
              <w:t xml:space="preserve"> P</w:t>
            </w:r>
            <w:r>
              <w:t>lan</w:t>
            </w:r>
          </w:p>
        </w:tc>
        <w:tc>
          <w:tcPr>
            <w:tcW w:w="4593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060832B4" w14:textId="4CD4E28A" w:rsidR="009E7923" w:rsidRPr="004A7989" w:rsidRDefault="001D0DAE" w:rsidP="00085E4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proofErr w:type="spellStart"/>
            <w:r>
              <w:t>Amount</w:t>
            </w:r>
            <w:proofErr w:type="spellEnd"/>
            <w:r w:rsidR="00240455">
              <w:t xml:space="preserve"> (in CHF)</w:t>
            </w:r>
          </w:p>
        </w:tc>
      </w:tr>
      <w:tr w:rsidR="009E7923" w14:paraId="2048040A" w14:textId="77777777" w:rsidTr="00085E41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92" w:type="dxa"/>
          </w:tcPr>
          <w:p w14:paraId="74B22639" w14:textId="0D72AE32" w:rsidR="009E7923" w:rsidRPr="004A7989" w:rsidRDefault="001D0DAE" w:rsidP="00085E41">
            <w:pPr>
              <w:rPr>
                <w:b w:val="0"/>
                <w:bCs/>
              </w:rPr>
            </w:pPr>
            <w:r>
              <w:rPr>
                <w:b w:val="0"/>
                <w:bCs/>
              </w:rPr>
              <w:t>Travel</w:t>
            </w:r>
          </w:p>
        </w:tc>
        <w:tc>
          <w:tcPr>
            <w:tcW w:w="4593" w:type="dxa"/>
          </w:tcPr>
          <w:p w14:paraId="71713D42" w14:textId="77777777" w:rsidR="009E7923" w:rsidRPr="004A7989" w:rsidRDefault="009E7923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  <w:tr w:rsidR="009E7923" w14:paraId="22B39EA7" w14:textId="77777777" w:rsidTr="00085E41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92" w:type="dxa"/>
          </w:tcPr>
          <w:p w14:paraId="05CFBF3D" w14:textId="00CAF461" w:rsidR="009E7923" w:rsidRPr="004A7989" w:rsidRDefault="001D0DAE" w:rsidP="00085E41">
            <w:pPr>
              <w:rPr>
                <w:b w:val="0"/>
                <w:bCs/>
              </w:rPr>
            </w:pPr>
            <w:proofErr w:type="spellStart"/>
            <w:r>
              <w:rPr>
                <w:b w:val="0"/>
                <w:bCs/>
              </w:rPr>
              <w:t>Accomodation</w:t>
            </w:r>
            <w:proofErr w:type="spellEnd"/>
          </w:p>
        </w:tc>
        <w:tc>
          <w:tcPr>
            <w:tcW w:w="4593" w:type="dxa"/>
          </w:tcPr>
          <w:p w14:paraId="0DE84534" w14:textId="77777777" w:rsidR="009E7923" w:rsidRPr="004A7989" w:rsidRDefault="009E7923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  <w:tr w:rsidR="009E7923" w14:paraId="7EFA61CC" w14:textId="77777777" w:rsidTr="00085E41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92" w:type="dxa"/>
          </w:tcPr>
          <w:p w14:paraId="5FDA4070" w14:textId="3D69B0BF" w:rsidR="009E7923" w:rsidRPr="004A7989" w:rsidRDefault="001D0DAE" w:rsidP="00085E41">
            <w:pPr>
              <w:rPr>
                <w:b w:val="0"/>
                <w:bCs/>
              </w:rPr>
            </w:pPr>
            <w:r>
              <w:rPr>
                <w:b w:val="0"/>
                <w:bCs/>
              </w:rPr>
              <w:t>Board/Meals</w:t>
            </w:r>
          </w:p>
        </w:tc>
        <w:tc>
          <w:tcPr>
            <w:tcW w:w="4593" w:type="dxa"/>
          </w:tcPr>
          <w:p w14:paraId="52E6E55F" w14:textId="77777777" w:rsidR="009E7923" w:rsidRPr="004A7989" w:rsidRDefault="009E7923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  <w:tr w:rsidR="009E7923" w:rsidRPr="001D0DAE" w14:paraId="6C3A67CE" w14:textId="77777777" w:rsidTr="00085E41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92" w:type="dxa"/>
          </w:tcPr>
          <w:p w14:paraId="6686CBB7" w14:textId="21065286" w:rsidR="009E7923" w:rsidRPr="001D0DAE" w:rsidRDefault="001D0DAE" w:rsidP="00085E41">
            <w:pPr>
              <w:rPr>
                <w:b w:val="0"/>
                <w:bCs/>
                <w:lang w:val="en-US"/>
              </w:rPr>
            </w:pPr>
            <w:r w:rsidRPr="001D0DAE">
              <w:rPr>
                <w:b w:val="0"/>
                <w:bCs/>
                <w:lang w:val="en-US"/>
              </w:rPr>
              <w:t>User fees (e.g. archive)</w:t>
            </w:r>
          </w:p>
        </w:tc>
        <w:tc>
          <w:tcPr>
            <w:tcW w:w="4593" w:type="dxa"/>
          </w:tcPr>
          <w:p w14:paraId="5C420804" w14:textId="77777777" w:rsidR="009E7923" w:rsidRPr="001D0DAE" w:rsidRDefault="009E7923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US"/>
              </w:rPr>
            </w:pPr>
          </w:p>
        </w:tc>
      </w:tr>
      <w:tr w:rsidR="009E7923" w:rsidRPr="00615998" w14:paraId="743FCDCB" w14:textId="77777777" w:rsidTr="00085E41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92" w:type="dxa"/>
          </w:tcPr>
          <w:p w14:paraId="17AD2853" w14:textId="20CBC773" w:rsidR="009E7923" w:rsidRPr="001D0DAE" w:rsidRDefault="001D0DAE" w:rsidP="00085E41">
            <w:pPr>
              <w:rPr>
                <w:b w:val="0"/>
                <w:bCs/>
                <w:lang w:val="en-US"/>
              </w:rPr>
            </w:pPr>
            <w:r w:rsidRPr="001D0DAE">
              <w:rPr>
                <w:b w:val="0"/>
                <w:bCs/>
                <w:lang w:val="en-US"/>
              </w:rPr>
              <w:t>Additional costs (e.g. visa)</w:t>
            </w:r>
          </w:p>
        </w:tc>
        <w:tc>
          <w:tcPr>
            <w:tcW w:w="4593" w:type="dxa"/>
          </w:tcPr>
          <w:p w14:paraId="68F0AD93" w14:textId="77777777" w:rsidR="009E7923" w:rsidRPr="001D0DAE" w:rsidRDefault="009E7923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US"/>
              </w:rPr>
            </w:pPr>
          </w:p>
        </w:tc>
      </w:tr>
      <w:tr w:rsidR="00240455" w:rsidRPr="00615998" w14:paraId="492E1BE9" w14:textId="77777777" w:rsidTr="00085E41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92" w:type="dxa"/>
          </w:tcPr>
          <w:p w14:paraId="1A9B1729" w14:textId="620D419E" w:rsidR="00240455" w:rsidRPr="001D0DAE" w:rsidRDefault="001D0DAE" w:rsidP="00085E41">
            <w:pPr>
              <w:rPr>
                <w:lang w:val="en-US"/>
              </w:rPr>
            </w:pPr>
            <w:r w:rsidRPr="001D0DAE">
              <w:rPr>
                <w:lang w:val="en-US"/>
              </w:rPr>
              <w:t>Total applied for (max. 5000 CHF)</w:t>
            </w:r>
          </w:p>
        </w:tc>
        <w:tc>
          <w:tcPr>
            <w:tcW w:w="4593" w:type="dxa"/>
          </w:tcPr>
          <w:p w14:paraId="4AD42F79" w14:textId="77777777" w:rsidR="00240455" w:rsidRPr="001D0DAE" w:rsidRDefault="00240455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lang w:val="en-US"/>
              </w:rPr>
            </w:pPr>
          </w:p>
        </w:tc>
      </w:tr>
    </w:tbl>
    <w:p w14:paraId="557E540C" w14:textId="12CEFE84" w:rsidR="00C82F7F" w:rsidRPr="001D0DAE" w:rsidRDefault="00C82F7F" w:rsidP="00C82F7F">
      <w:pPr>
        <w:rPr>
          <w:lang w:val="en-US"/>
        </w:rPr>
      </w:pPr>
    </w:p>
    <w:tbl>
      <w:tblPr>
        <w:tblStyle w:val="UZHTabelle12"/>
        <w:tblW w:w="0" w:type="auto"/>
        <w:tblBorders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92"/>
        <w:gridCol w:w="4593"/>
      </w:tblGrid>
      <w:tr w:rsidR="00240455" w14:paraId="35828D34" w14:textId="77777777" w:rsidTr="00085E4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92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5093F0AA" w14:textId="6B95BFC1" w:rsidR="00240455" w:rsidRPr="004A7989" w:rsidRDefault="001D0DAE" w:rsidP="00085E41">
            <w:r>
              <w:t>Further Details</w:t>
            </w:r>
          </w:p>
        </w:tc>
        <w:tc>
          <w:tcPr>
            <w:tcW w:w="4593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568488D7" w14:textId="75E37FF6" w:rsidR="00240455" w:rsidRPr="004A7989" w:rsidRDefault="00240455" w:rsidP="00085E4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240455" w:rsidRPr="009235D8" w14:paraId="7B11316F" w14:textId="77777777" w:rsidTr="00085E41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92" w:type="dxa"/>
          </w:tcPr>
          <w:p w14:paraId="6C6FC959" w14:textId="2AC8C42E" w:rsidR="00240455" w:rsidRPr="009235D8" w:rsidRDefault="009235D8" w:rsidP="00085E41">
            <w:pPr>
              <w:rPr>
                <w:b w:val="0"/>
                <w:bCs/>
                <w:lang w:val="fr-CH"/>
              </w:rPr>
            </w:pPr>
            <w:r w:rsidRPr="009235D8">
              <w:rPr>
                <w:lang w:val="fr-CH"/>
              </w:rPr>
              <w:t xml:space="preserve">For air </w:t>
            </w:r>
            <w:proofErr w:type="spellStart"/>
            <w:proofErr w:type="gramStart"/>
            <w:r w:rsidRPr="009235D8">
              <w:rPr>
                <w:lang w:val="fr-CH"/>
              </w:rPr>
              <w:t>travel</w:t>
            </w:r>
            <w:proofErr w:type="spellEnd"/>
            <w:r w:rsidRPr="009235D8">
              <w:rPr>
                <w:lang w:val="fr-CH"/>
              </w:rPr>
              <w:t>:</w:t>
            </w:r>
            <w:proofErr w:type="gramEnd"/>
            <w:r w:rsidRPr="009235D8">
              <w:rPr>
                <w:b w:val="0"/>
                <w:bCs/>
                <w:lang w:val="fr-CH"/>
              </w:rPr>
              <w:t xml:space="preserve"> flight-</w:t>
            </w:r>
            <w:proofErr w:type="spellStart"/>
            <w:r w:rsidRPr="009235D8">
              <w:rPr>
                <w:b w:val="0"/>
                <w:bCs/>
                <w:lang w:val="fr-CH"/>
              </w:rPr>
              <w:t>related</w:t>
            </w:r>
            <w:proofErr w:type="spellEnd"/>
            <w:r w:rsidRPr="009235D8">
              <w:rPr>
                <w:b w:val="0"/>
                <w:bCs/>
                <w:lang w:val="fr-CH"/>
              </w:rPr>
              <w:t xml:space="preserve"> CO₂ </w:t>
            </w:r>
            <w:proofErr w:type="spellStart"/>
            <w:r w:rsidRPr="009235D8">
              <w:rPr>
                <w:b w:val="0"/>
                <w:bCs/>
                <w:lang w:val="fr-CH"/>
              </w:rPr>
              <w:t>emissions</w:t>
            </w:r>
            <w:proofErr w:type="spellEnd"/>
            <w:r w:rsidRPr="009235D8">
              <w:rPr>
                <w:b w:val="0"/>
                <w:bCs/>
                <w:lang w:val="fr-CH"/>
              </w:rPr>
              <w:t xml:space="preserve"> of the </w:t>
            </w:r>
            <w:proofErr w:type="spellStart"/>
            <w:r w:rsidRPr="009235D8">
              <w:rPr>
                <w:b w:val="0"/>
                <w:bCs/>
                <w:lang w:val="fr-CH"/>
              </w:rPr>
              <w:t>entire</w:t>
            </w:r>
            <w:proofErr w:type="spellEnd"/>
            <w:r w:rsidRPr="009235D8">
              <w:rPr>
                <w:b w:val="0"/>
                <w:bCs/>
                <w:lang w:val="fr-CH"/>
              </w:rPr>
              <w:t xml:space="preserve"> </w:t>
            </w:r>
            <w:proofErr w:type="spellStart"/>
            <w:r w:rsidRPr="009235D8">
              <w:rPr>
                <w:b w:val="0"/>
                <w:bCs/>
                <w:lang w:val="fr-CH"/>
              </w:rPr>
              <w:t>journey</w:t>
            </w:r>
            <w:proofErr w:type="spellEnd"/>
            <w:r w:rsidRPr="009235D8">
              <w:rPr>
                <w:b w:val="0"/>
                <w:bCs/>
                <w:lang w:val="fr-CH"/>
              </w:rPr>
              <w:t xml:space="preserve"> (</w:t>
            </w:r>
            <w:proofErr w:type="spellStart"/>
            <w:r w:rsidRPr="009235D8">
              <w:rPr>
                <w:b w:val="0"/>
                <w:bCs/>
                <w:lang w:val="fr-CH"/>
              </w:rPr>
              <w:t>outbound</w:t>
            </w:r>
            <w:proofErr w:type="spellEnd"/>
            <w:r w:rsidRPr="009235D8">
              <w:rPr>
                <w:b w:val="0"/>
                <w:bCs/>
                <w:lang w:val="fr-CH"/>
              </w:rPr>
              <w:t xml:space="preserve"> and return flight).</w:t>
            </w:r>
            <w:r w:rsidRPr="009235D8">
              <w:rPr>
                <w:b w:val="0"/>
                <w:bCs/>
                <w:lang w:val="fr-CH"/>
              </w:rPr>
              <w:br/>
              <w:t xml:space="preserve">The </w:t>
            </w:r>
            <w:proofErr w:type="spellStart"/>
            <w:r w:rsidRPr="009235D8">
              <w:rPr>
                <w:b w:val="0"/>
                <w:bCs/>
                <w:lang w:val="fr-CH"/>
              </w:rPr>
              <w:t>calculation</w:t>
            </w:r>
            <w:proofErr w:type="spellEnd"/>
            <w:r w:rsidRPr="009235D8">
              <w:rPr>
                <w:b w:val="0"/>
                <w:bCs/>
                <w:lang w:val="fr-CH"/>
              </w:rPr>
              <w:t xml:space="preserve"> must </w:t>
            </w:r>
            <w:proofErr w:type="spellStart"/>
            <w:r w:rsidRPr="009235D8">
              <w:rPr>
                <w:b w:val="0"/>
                <w:bCs/>
                <w:lang w:val="fr-CH"/>
              </w:rPr>
              <w:t>be</w:t>
            </w:r>
            <w:proofErr w:type="spellEnd"/>
            <w:r w:rsidRPr="009235D8">
              <w:rPr>
                <w:b w:val="0"/>
                <w:bCs/>
                <w:lang w:val="fr-CH"/>
              </w:rPr>
              <w:t xml:space="preserve"> </w:t>
            </w:r>
            <w:proofErr w:type="spellStart"/>
            <w:r w:rsidRPr="009235D8">
              <w:rPr>
                <w:b w:val="0"/>
                <w:bCs/>
                <w:lang w:val="fr-CH"/>
              </w:rPr>
              <w:t>carried</w:t>
            </w:r>
            <w:proofErr w:type="spellEnd"/>
            <w:r w:rsidRPr="009235D8">
              <w:rPr>
                <w:b w:val="0"/>
                <w:bCs/>
                <w:lang w:val="fr-CH"/>
              </w:rPr>
              <w:t xml:space="preserve"> out </w:t>
            </w:r>
            <w:proofErr w:type="spellStart"/>
            <w:r w:rsidRPr="009235D8">
              <w:rPr>
                <w:b w:val="0"/>
                <w:bCs/>
                <w:lang w:val="fr-CH"/>
              </w:rPr>
              <w:t>using</w:t>
            </w:r>
            <w:proofErr w:type="spellEnd"/>
            <w:r w:rsidRPr="009235D8">
              <w:rPr>
                <w:b w:val="0"/>
                <w:bCs/>
                <w:lang w:val="fr-CH"/>
              </w:rPr>
              <w:t xml:space="preserve"> </w:t>
            </w:r>
            <w:hyperlink r:id="rId18" w:tgtFrame="_new" w:history="1">
              <w:r w:rsidRPr="009235D8">
                <w:rPr>
                  <w:rStyle w:val="Hyperlink"/>
                  <w:b w:val="0"/>
                  <w:bCs/>
                  <w:lang w:val="fr-CH"/>
                </w:rPr>
                <w:t>https://www.atmosfair.de/de/kompensieren/flug/</w:t>
              </w:r>
            </w:hyperlink>
            <w:r w:rsidRPr="009235D8">
              <w:rPr>
                <w:b w:val="0"/>
                <w:bCs/>
                <w:lang w:val="fr-CH"/>
              </w:rPr>
              <w:t>.</w:t>
            </w:r>
            <w:r w:rsidRPr="009235D8">
              <w:rPr>
                <w:b w:val="0"/>
                <w:bCs/>
                <w:lang w:val="fr-CH"/>
              </w:rPr>
              <w:br/>
              <w:t xml:space="preserve">The </w:t>
            </w:r>
            <w:proofErr w:type="spellStart"/>
            <w:r w:rsidRPr="009235D8">
              <w:rPr>
                <w:b w:val="0"/>
                <w:bCs/>
                <w:lang w:val="fr-CH"/>
              </w:rPr>
              <w:t>amount</w:t>
            </w:r>
            <w:proofErr w:type="spellEnd"/>
            <w:r w:rsidRPr="009235D8">
              <w:rPr>
                <w:b w:val="0"/>
                <w:bCs/>
                <w:lang w:val="fr-CH"/>
              </w:rPr>
              <w:t xml:space="preserve"> </w:t>
            </w:r>
            <w:proofErr w:type="spellStart"/>
            <w:r w:rsidRPr="009235D8">
              <w:rPr>
                <w:b w:val="0"/>
                <w:bCs/>
                <w:lang w:val="fr-CH"/>
              </w:rPr>
              <w:t>will</w:t>
            </w:r>
            <w:proofErr w:type="spellEnd"/>
            <w:r w:rsidRPr="009235D8">
              <w:rPr>
                <w:b w:val="0"/>
                <w:bCs/>
                <w:lang w:val="fr-CH"/>
              </w:rPr>
              <w:t xml:space="preserve"> </w:t>
            </w:r>
            <w:proofErr w:type="spellStart"/>
            <w:r w:rsidRPr="009235D8">
              <w:rPr>
                <w:b w:val="0"/>
                <w:bCs/>
                <w:lang w:val="fr-CH"/>
              </w:rPr>
              <w:t>be</w:t>
            </w:r>
            <w:proofErr w:type="spellEnd"/>
            <w:r w:rsidRPr="009235D8">
              <w:rPr>
                <w:b w:val="0"/>
                <w:bCs/>
                <w:lang w:val="fr-CH"/>
              </w:rPr>
              <w:t xml:space="preserve"> </w:t>
            </w:r>
            <w:proofErr w:type="spellStart"/>
            <w:r w:rsidRPr="009235D8">
              <w:rPr>
                <w:b w:val="0"/>
                <w:bCs/>
                <w:lang w:val="fr-CH"/>
              </w:rPr>
              <w:t>deducted</w:t>
            </w:r>
            <w:proofErr w:type="spellEnd"/>
            <w:r w:rsidRPr="009235D8">
              <w:rPr>
                <w:b w:val="0"/>
                <w:bCs/>
                <w:lang w:val="fr-CH"/>
              </w:rPr>
              <w:t xml:space="preserve"> </w:t>
            </w:r>
            <w:proofErr w:type="spellStart"/>
            <w:r w:rsidRPr="009235D8">
              <w:rPr>
                <w:b w:val="0"/>
                <w:bCs/>
                <w:lang w:val="fr-CH"/>
              </w:rPr>
              <w:t>from</w:t>
            </w:r>
            <w:proofErr w:type="spellEnd"/>
            <w:r w:rsidRPr="009235D8">
              <w:rPr>
                <w:b w:val="0"/>
                <w:bCs/>
                <w:lang w:val="fr-CH"/>
              </w:rPr>
              <w:t xml:space="preserve"> the total </w:t>
            </w:r>
            <w:proofErr w:type="spellStart"/>
            <w:r w:rsidRPr="009235D8">
              <w:rPr>
                <w:b w:val="0"/>
                <w:bCs/>
                <w:lang w:val="fr-CH"/>
              </w:rPr>
              <w:t>amount</w:t>
            </w:r>
            <w:proofErr w:type="spellEnd"/>
            <w:r w:rsidRPr="009235D8">
              <w:rPr>
                <w:b w:val="0"/>
                <w:bCs/>
                <w:lang w:val="fr-CH"/>
              </w:rPr>
              <w:t xml:space="preserve"> </w:t>
            </w:r>
            <w:proofErr w:type="spellStart"/>
            <w:r w:rsidRPr="009235D8">
              <w:rPr>
                <w:b w:val="0"/>
                <w:bCs/>
                <w:lang w:val="fr-CH"/>
              </w:rPr>
              <w:t>requested</w:t>
            </w:r>
            <w:proofErr w:type="spellEnd"/>
            <w:r w:rsidRPr="009235D8">
              <w:rPr>
                <w:b w:val="0"/>
                <w:bCs/>
                <w:lang w:val="fr-CH"/>
              </w:rPr>
              <w:t xml:space="preserve"> and </w:t>
            </w:r>
            <w:proofErr w:type="spellStart"/>
            <w:r w:rsidRPr="009235D8">
              <w:rPr>
                <w:b w:val="0"/>
                <w:bCs/>
                <w:lang w:val="fr-CH"/>
              </w:rPr>
              <w:t>used</w:t>
            </w:r>
            <w:proofErr w:type="spellEnd"/>
            <w:r w:rsidRPr="009235D8">
              <w:rPr>
                <w:b w:val="0"/>
                <w:bCs/>
                <w:lang w:val="fr-CH"/>
              </w:rPr>
              <w:t xml:space="preserve"> to support train and bus </w:t>
            </w:r>
            <w:proofErr w:type="spellStart"/>
            <w:r w:rsidRPr="009235D8">
              <w:rPr>
                <w:b w:val="0"/>
                <w:bCs/>
                <w:lang w:val="fr-CH"/>
              </w:rPr>
              <w:t>travel</w:t>
            </w:r>
            <w:proofErr w:type="spellEnd"/>
            <w:r w:rsidRPr="009235D8">
              <w:rPr>
                <w:b w:val="0"/>
                <w:bCs/>
                <w:lang w:val="fr-CH"/>
              </w:rPr>
              <w:t xml:space="preserve"> as </w:t>
            </w:r>
            <w:proofErr w:type="spellStart"/>
            <w:r w:rsidRPr="009235D8">
              <w:rPr>
                <w:b w:val="0"/>
                <w:bCs/>
                <w:lang w:val="fr-CH"/>
              </w:rPr>
              <w:t>well</w:t>
            </w:r>
            <w:proofErr w:type="spellEnd"/>
            <w:r w:rsidRPr="009235D8">
              <w:rPr>
                <w:b w:val="0"/>
                <w:bCs/>
                <w:lang w:val="fr-CH"/>
              </w:rPr>
              <w:t xml:space="preserve"> as for CO₂ compensation.</w:t>
            </w:r>
          </w:p>
        </w:tc>
        <w:tc>
          <w:tcPr>
            <w:tcW w:w="4593" w:type="dxa"/>
          </w:tcPr>
          <w:p w14:paraId="178C43C9" w14:textId="77777777" w:rsidR="00240455" w:rsidRPr="001D0DAE" w:rsidRDefault="00240455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US"/>
              </w:rPr>
            </w:pPr>
          </w:p>
        </w:tc>
      </w:tr>
      <w:tr w:rsidR="00240455" w:rsidRPr="001D0DAE" w14:paraId="083F1A4B" w14:textId="77777777" w:rsidTr="00085E41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92" w:type="dxa"/>
          </w:tcPr>
          <w:p w14:paraId="5F451379" w14:textId="085A1158" w:rsidR="00240455" w:rsidRPr="001D0DAE" w:rsidRDefault="001D0DAE" w:rsidP="00085E41">
            <w:pPr>
              <w:rPr>
                <w:b w:val="0"/>
                <w:bCs/>
                <w:lang w:val="en-US"/>
              </w:rPr>
            </w:pPr>
            <w:r w:rsidRPr="009235D8">
              <w:rPr>
                <w:lang w:val="en-US"/>
              </w:rPr>
              <w:t>Additional funding</w:t>
            </w:r>
            <w:r w:rsidRPr="001D0DAE">
              <w:rPr>
                <w:b w:val="0"/>
                <w:bCs/>
                <w:lang w:val="en-US"/>
              </w:rPr>
              <w:t xml:space="preserve"> obtained for the </w:t>
            </w:r>
            <w:r>
              <w:rPr>
                <w:b w:val="0"/>
                <w:bCs/>
                <w:lang w:val="en-US"/>
              </w:rPr>
              <w:t>research stay</w:t>
            </w:r>
          </w:p>
        </w:tc>
        <w:tc>
          <w:tcPr>
            <w:tcW w:w="4593" w:type="dxa"/>
          </w:tcPr>
          <w:p w14:paraId="7808E4D1" w14:textId="33B0FEEC" w:rsidR="00240455" w:rsidRPr="001D0DAE" w:rsidRDefault="00206153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US"/>
              </w:rPr>
            </w:pPr>
            <w:proofErr w:type="spellStart"/>
            <w:r>
              <w:t>Amount</w:t>
            </w:r>
            <w:proofErr w:type="spellEnd"/>
            <w:r>
              <w:t xml:space="preserve"> (in CHF)</w:t>
            </w:r>
          </w:p>
        </w:tc>
      </w:tr>
    </w:tbl>
    <w:p w14:paraId="72D86284" w14:textId="67F646AB" w:rsidR="00D03175" w:rsidRPr="001D0DAE" w:rsidRDefault="001D0DAE" w:rsidP="00D03175">
      <w:pPr>
        <w:pStyle w:val="berschrift3"/>
        <w:rPr>
          <w:lang w:val="en-US"/>
        </w:rPr>
      </w:pPr>
      <w:r w:rsidRPr="001D0DAE">
        <w:rPr>
          <w:lang w:val="en-US"/>
        </w:rPr>
        <w:t>Letter of application by the applicant (</w:t>
      </w:r>
      <w:r>
        <w:rPr>
          <w:lang w:val="en-US"/>
        </w:rPr>
        <w:t>max. 2000 characters incl. spaces</w:t>
      </w:r>
    </w:p>
    <w:p w14:paraId="5F7713F9" w14:textId="5E333D41" w:rsidR="00D03175" w:rsidRPr="001D0DAE" w:rsidRDefault="001D0DAE" w:rsidP="00D03175">
      <w:pPr>
        <w:rPr>
          <w:i/>
          <w:iCs/>
          <w:lang w:val="en-US"/>
        </w:rPr>
      </w:pPr>
      <w:r w:rsidRPr="001D0DAE">
        <w:rPr>
          <w:i/>
          <w:iCs/>
          <w:lang w:val="en-US"/>
        </w:rPr>
        <w:t xml:space="preserve">Please explain your motivation and the relevance </w:t>
      </w:r>
      <w:r>
        <w:rPr>
          <w:i/>
          <w:iCs/>
          <w:lang w:val="en-US"/>
        </w:rPr>
        <w:t>of the research stay for your dissertation project and your academic career.</w:t>
      </w:r>
    </w:p>
    <w:p w14:paraId="79477555" w14:textId="77777777" w:rsidR="00D03175" w:rsidRPr="001D0DAE" w:rsidRDefault="00D03175" w:rsidP="00D03175">
      <w:pPr>
        <w:rPr>
          <w:i/>
          <w:iCs/>
          <w:lang w:val="en-US"/>
        </w:rPr>
      </w:pPr>
    </w:p>
    <w:p w14:paraId="0B9A35E1" w14:textId="09FF50CC" w:rsidR="00D03175" w:rsidRPr="00615998" w:rsidRDefault="00D03175" w:rsidP="00D03175">
      <w:pPr>
        <w:rPr>
          <w:lang w:val="fr-CH"/>
        </w:rPr>
      </w:pPr>
      <w:proofErr w:type="spellStart"/>
      <w:r w:rsidRPr="00615998">
        <w:rPr>
          <w:i/>
          <w:iCs/>
          <w:lang w:val="fr-CH"/>
        </w:rPr>
        <w:t>Text</w:t>
      </w:r>
      <w:proofErr w:type="spellEnd"/>
    </w:p>
    <w:p w14:paraId="6E79A355" w14:textId="77777777" w:rsidR="00D03175" w:rsidRPr="00615998" w:rsidRDefault="00D03175" w:rsidP="00D03175">
      <w:pPr>
        <w:rPr>
          <w:i/>
          <w:iCs/>
          <w:lang w:val="fr-CH"/>
        </w:rPr>
      </w:pPr>
    </w:p>
    <w:p w14:paraId="6C4CE703" w14:textId="77777777" w:rsidR="00D03175" w:rsidRPr="00615998" w:rsidRDefault="00D03175" w:rsidP="00D03175">
      <w:pPr>
        <w:rPr>
          <w:lang w:val="fr-CH"/>
        </w:rPr>
      </w:pPr>
    </w:p>
    <w:p w14:paraId="150A9FA8" w14:textId="77777777" w:rsidR="00D03175" w:rsidRPr="00615998" w:rsidRDefault="00D03175" w:rsidP="00D03175">
      <w:pPr>
        <w:rPr>
          <w:lang w:val="fr-CH"/>
        </w:rPr>
      </w:pPr>
    </w:p>
    <w:p w14:paraId="144FAA3D" w14:textId="77777777" w:rsidR="00D03175" w:rsidRPr="00615998" w:rsidRDefault="00D03175" w:rsidP="00D03175">
      <w:pPr>
        <w:rPr>
          <w:lang w:val="fr-CH"/>
        </w:rPr>
      </w:pPr>
    </w:p>
    <w:p w14:paraId="4A7FA334" w14:textId="77777777" w:rsidR="00D03175" w:rsidRPr="00615998" w:rsidRDefault="00D03175" w:rsidP="00D03175">
      <w:pPr>
        <w:rPr>
          <w:lang w:val="fr-CH"/>
        </w:rPr>
      </w:pPr>
    </w:p>
    <w:p w14:paraId="594EFDF0" w14:textId="77777777" w:rsidR="00D03175" w:rsidRPr="00615998" w:rsidRDefault="00D03175" w:rsidP="00D03175">
      <w:pPr>
        <w:rPr>
          <w:lang w:val="fr-CH"/>
        </w:rPr>
      </w:pPr>
    </w:p>
    <w:p w14:paraId="72299BD6" w14:textId="77777777" w:rsidR="00D03175" w:rsidRPr="00615998" w:rsidRDefault="00D03175" w:rsidP="00D03175">
      <w:pPr>
        <w:rPr>
          <w:lang w:val="fr-CH"/>
        </w:rPr>
      </w:pPr>
    </w:p>
    <w:p w14:paraId="273637DC" w14:textId="77777777" w:rsidR="00D03175" w:rsidRPr="00615998" w:rsidRDefault="00D03175" w:rsidP="00D03175">
      <w:pPr>
        <w:rPr>
          <w:lang w:val="fr-CH"/>
        </w:rPr>
      </w:pPr>
    </w:p>
    <w:p w14:paraId="1DDF2A99" w14:textId="77777777" w:rsidR="00D03175" w:rsidRPr="00615998" w:rsidRDefault="00D03175" w:rsidP="00D03175">
      <w:pPr>
        <w:rPr>
          <w:i/>
          <w:iCs/>
          <w:lang w:val="fr-CH"/>
        </w:rPr>
      </w:pPr>
    </w:p>
    <w:p w14:paraId="4CE42AD6" w14:textId="77777777" w:rsidR="00D03175" w:rsidRPr="00615998" w:rsidRDefault="00D03175" w:rsidP="00D03175">
      <w:pPr>
        <w:rPr>
          <w:i/>
          <w:iCs/>
          <w:lang w:val="fr-CH"/>
        </w:rPr>
      </w:pPr>
    </w:p>
    <w:p w14:paraId="4EE4CEA2" w14:textId="5DB894F6" w:rsidR="00D03175" w:rsidRPr="001D0DAE" w:rsidRDefault="001D0DAE" w:rsidP="00D03175">
      <w:pPr>
        <w:pStyle w:val="berschrift3"/>
        <w:rPr>
          <w:lang w:val="en-US"/>
        </w:rPr>
      </w:pPr>
      <w:r w:rsidRPr="001D0DAE">
        <w:rPr>
          <w:lang w:val="en-US"/>
        </w:rPr>
        <w:t>Confirmation Principal Supervisor</w:t>
      </w:r>
    </w:p>
    <w:p w14:paraId="72153C37" w14:textId="1035BA21" w:rsidR="00D03175" w:rsidRPr="001D0DAE" w:rsidRDefault="001D0DAE" w:rsidP="00D03175">
      <w:pPr>
        <w:rPr>
          <w:lang w:val="en-US"/>
        </w:rPr>
      </w:pPr>
      <w:r>
        <w:rPr>
          <w:lang w:val="en-US"/>
        </w:rPr>
        <w:t>“</w:t>
      </w:r>
      <w:r w:rsidRPr="001D0DAE">
        <w:rPr>
          <w:lang w:val="en-US"/>
        </w:rPr>
        <w:t xml:space="preserve">I support this application </w:t>
      </w:r>
      <w:r>
        <w:rPr>
          <w:lang w:val="en-US"/>
        </w:rPr>
        <w:t>and confirm the information provided with my signature.”</w:t>
      </w:r>
    </w:p>
    <w:p w14:paraId="102D8A3F" w14:textId="77777777" w:rsidR="00D03175" w:rsidRPr="001D0DAE" w:rsidRDefault="00D03175" w:rsidP="00D03175">
      <w:pPr>
        <w:rPr>
          <w:lang w:val="en-US"/>
        </w:rPr>
      </w:pPr>
    </w:p>
    <w:p w14:paraId="4CFCDDE9" w14:textId="77777777" w:rsidR="00D03175" w:rsidRPr="001D0DAE" w:rsidRDefault="00D03175" w:rsidP="00D03175">
      <w:pPr>
        <w:rPr>
          <w:lang w:val="en-US"/>
        </w:rPr>
      </w:pPr>
    </w:p>
    <w:p w14:paraId="3390EA4A" w14:textId="77777777" w:rsidR="00D03175" w:rsidRPr="00615998" w:rsidRDefault="00D03175">
      <w:pPr>
        <w:rPr>
          <w:lang w:val="fr-CH"/>
        </w:rPr>
      </w:pPr>
      <w:r w:rsidRPr="00615998">
        <w:rPr>
          <w:lang w:val="fr-CH"/>
        </w:rPr>
        <w:t>_______________________________________________________________________________</w:t>
      </w:r>
    </w:p>
    <w:p w14:paraId="59FD1B33" w14:textId="2F313F5E" w:rsidR="00D03175" w:rsidRPr="001D0DAE" w:rsidRDefault="001D0DAE" w:rsidP="00D03175">
      <w:pPr>
        <w:rPr>
          <w:lang w:val="en-US"/>
        </w:rPr>
      </w:pPr>
      <w:r w:rsidRPr="001D0DAE">
        <w:rPr>
          <w:lang w:val="en-US"/>
        </w:rPr>
        <w:t>Place, date</w:t>
      </w:r>
      <w:r w:rsidR="00D03175" w:rsidRPr="001D0DAE">
        <w:rPr>
          <w:lang w:val="en-US"/>
        </w:rPr>
        <w:tab/>
      </w:r>
      <w:r w:rsidR="00D03175" w:rsidRPr="001D0DAE">
        <w:rPr>
          <w:lang w:val="en-US"/>
        </w:rPr>
        <w:tab/>
      </w:r>
      <w:r w:rsidR="00D03175" w:rsidRPr="001D0DAE">
        <w:rPr>
          <w:lang w:val="en-US"/>
        </w:rPr>
        <w:tab/>
      </w:r>
      <w:r w:rsidRPr="001D0DAE">
        <w:rPr>
          <w:lang w:val="en-US"/>
        </w:rPr>
        <w:t>Signature (scan signature possible</w:t>
      </w:r>
      <w:r>
        <w:rPr>
          <w:lang w:val="en-US"/>
        </w:rPr>
        <w:t>)</w:t>
      </w:r>
    </w:p>
    <w:p w14:paraId="17D3D941" w14:textId="77777777" w:rsidR="00D03175" w:rsidRPr="001D0DAE" w:rsidRDefault="00D03175" w:rsidP="00D03175">
      <w:pPr>
        <w:rPr>
          <w:lang w:val="en-US"/>
        </w:rPr>
      </w:pPr>
    </w:p>
    <w:p w14:paraId="4E140929" w14:textId="77777777" w:rsidR="00D03175" w:rsidRPr="001D0DAE" w:rsidRDefault="00D03175" w:rsidP="00D03175">
      <w:pPr>
        <w:rPr>
          <w:lang w:val="en-US"/>
        </w:rPr>
      </w:pPr>
    </w:p>
    <w:p w14:paraId="191FF4F2" w14:textId="77777777" w:rsidR="00206153" w:rsidRPr="00206153" w:rsidRDefault="00206153" w:rsidP="00206153">
      <w:pPr>
        <w:pStyle w:val="Listenabsatz"/>
        <w:rPr>
          <w:lang w:val="en-US"/>
        </w:rPr>
      </w:pPr>
    </w:p>
    <w:p w14:paraId="09090559" w14:textId="77777777" w:rsidR="00206153" w:rsidRPr="00206153" w:rsidRDefault="00206153" w:rsidP="00206153">
      <w:r w:rsidRPr="00206153">
        <w:rPr>
          <w:b/>
          <w:bCs/>
        </w:rPr>
        <w:t>Attachments</w:t>
      </w:r>
      <w:r w:rsidRPr="00206153">
        <w:t xml:space="preserve"> (</w:t>
      </w:r>
      <w:proofErr w:type="spellStart"/>
      <w:r w:rsidRPr="00206153">
        <w:t>please</w:t>
      </w:r>
      <w:proofErr w:type="spellEnd"/>
      <w:r w:rsidRPr="00206153">
        <w:t xml:space="preserve"> </w:t>
      </w:r>
      <w:proofErr w:type="spellStart"/>
      <w:r w:rsidRPr="00206153">
        <w:t>combine</w:t>
      </w:r>
      <w:proofErr w:type="spellEnd"/>
      <w:r w:rsidRPr="00206153">
        <w:t xml:space="preserve"> all </w:t>
      </w:r>
      <w:proofErr w:type="spellStart"/>
      <w:r w:rsidRPr="00206153">
        <w:t>documents</w:t>
      </w:r>
      <w:proofErr w:type="spellEnd"/>
      <w:r w:rsidRPr="00206153">
        <w:t xml:space="preserve"> </w:t>
      </w:r>
      <w:proofErr w:type="spellStart"/>
      <w:r w:rsidRPr="00206153">
        <w:t>with</w:t>
      </w:r>
      <w:proofErr w:type="spellEnd"/>
      <w:r w:rsidRPr="00206153">
        <w:t xml:space="preserve"> </w:t>
      </w:r>
      <w:proofErr w:type="spellStart"/>
      <w:r w:rsidRPr="00206153">
        <w:t>this</w:t>
      </w:r>
      <w:proofErr w:type="spellEnd"/>
      <w:r w:rsidRPr="00206153">
        <w:t xml:space="preserve"> </w:t>
      </w:r>
      <w:proofErr w:type="spellStart"/>
      <w:r w:rsidRPr="00206153">
        <w:t>application</w:t>
      </w:r>
      <w:proofErr w:type="spellEnd"/>
      <w:r w:rsidRPr="00206153">
        <w:t xml:space="preserve"> form </w:t>
      </w:r>
      <w:proofErr w:type="spellStart"/>
      <w:r w:rsidRPr="00206153">
        <w:t>into</w:t>
      </w:r>
      <w:proofErr w:type="spellEnd"/>
      <w:r w:rsidRPr="00206153">
        <w:t xml:space="preserve"> a </w:t>
      </w:r>
      <w:proofErr w:type="spellStart"/>
      <w:r w:rsidRPr="00206153">
        <w:t>single</w:t>
      </w:r>
      <w:proofErr w:type="spellEnd"/>
      <w:r w:rsidRPr="00206153">
        <w:t xml:space="preserve"> PDF </w:t>
      </w:r>
      <w:proofErr w:type="spellStart"/>
      <w:r w:rsidRPr="00206153">
        <w:t>file</w:t>
      </w:r>
      <w:proofErr w:type="spellEnd"/>
      <w:r w:rsidRPr="00206153">
        <w:t>)</w:t>
      </w:r>
    </w:p>
    <w:p w14:paraId="3A1ED736" w14:textId="77777777" w:rsidR="00206153" w:rsidRPr="00206153" w:rsidRDefault="00206153" w:rsidP="00206153">
      <w:pPr>
        <w:numPr>
          <w:ilvl w:val="0"/>
          <w:numId w:val="24"/>
        </w:numPr>
      </w:pPr>
      <w:r w:rsidRPr="00206153">
        <w:t xml:space="preserve">Proof </w:t>
      </w:r>
      <w:proofErr w:type="spellStart"/>
      <w:r w:rsidRPr="00206153">
        <w:t>of</w:t>
      </w:r>
      <w:proofErr w:type="spellEnd"/>
      <w:r w:rsidRPr="00206153">
        <w:t xml:space="preserve"> </w:t>
      </w:r>
      <w:proofErr w:type="spellStart"/>
      <w:r w:rsidRPr="00206153">
        <w:t>registration</w:t>
      </w:r>
      <w:proofErr w:type="spellEnd"/>
      <w:r w:rsidRPr="00206153">
        <w:t xml:space="preserve"> </w:t>
      </w:r>
      <w:proofErr w:type="spellStart"/>
      <w:r w:rsidRPr="00206153">
        <w:t>of</w:t>
      </w:r>
      <w:proofErr w:type="spellEnd"/>
      <w:r w:rsidRPr="00206153">
        <w:t xml:space="preserve"> </w:t>
      </w:r>
      <w:proofErr w:type="spellStart"/>
      <w:r w:rsidRPr="00206153">
        <w:t>any</w:t>
      </w:r>
      <w:proofErr w:type="spellEnd"/>
      <w:r w:rsidRPr="00206153">
        <w:t xml:space="preserve"> </w:t>
      </w:r>
      <w:proofErr w:type="spellStart"/>
      <w:r w:rsidRPr="00206153">
        <w:t>flight</w:t>
      </w:r>
      <w:proofErr w:type="spellEnd"/>
      <w:r w:rsidRPr="00206153">
        <w:t xml:space="preserve"> </w:t>
      </w:r>
      <w:proofErr w:type="spellStart"/>
      <w:r w:rsidRPr="00206153">
        <w:t>travel</w:t>
      </w:r>
      <w:proofErr w:type="spellEnd"/>
      <w:r w:rsidRPr="00206153">
        <w:t xml:space="preserve"> </w:t>
      </w:r>
      <w:proofErr w:type="spellStart"/>
      <w:r w:rsidRPr="00206153">
        <w:t>with</w:t>
      </w:r>
      <w:proofErr w:type="spellEnd"/>
      <w:r w:rsidRPr="00206153">
        <w:t xml:space="preserve"> Atmosfair</w:t>
      </w:r>
      <w:r w:rsidRPr="00206153">
        <w:br/>
      </w:r>
      <w:hyperlink r:id="rId19" w:tgtFrame="_new" w:history="1">
        <w:r w:rsidRPr="00206153">
          <w:rPr>
            <w:rStyle w:val="Hyperlink"/>
          </w:rPr>
          <w:t>https://www.atmosfair.de/de/kompensieren/flug</w:t>
        </w:r>
      </w:hyperlink>
      <w:r w:rsidRPr="00206153">
        <w:br/>
        <w:t>(</w:t>
      </w:r>
      <w:proofErr w:type="spellStart"/>
      <w:r w:rsidRPr="00206153">
        <w:t>screenshot</w:t>
      </w:r>
      <w:proofErr w:type="spellEnd"/>
      <w:r w:rsidRPr="00206153">
        <w:t>)</w:t>
      </w:r>
    </w:p>
    <w:p w14:paraId="4C330F14" w14:textId="77777777" w:rsidR="00206153" w:rsidRPr="00206153" w:rsidRDefault="00206153" w:rsidP="00206153">
      <w:pPr>
        <w:numPr>
          <w:ilvl w:val="0"/>
          <w:numId w:val="24"/>
        </w:numPr>
        <w:rPr>
          <w:lang w:val="fr-CH"/>
        </w:rPr>
      </w:pPr>
      <w:r w:rsidRPr="00206153">
        <w:rPr>
          <w:b/>
          <w:bCs/>
          <w:lang w:val="fr-CH"/>
        </w:rPr>
        <w:t xml:space="preserve">In the case of a </w:t>
      </w:r>
      <w:proofErr w:type="spellStart"/>
      <w:r w:rsidRPr="00206153">
        <w:rPr>
          <w:b/>
          <w:bCs/>
          <w:lang w:val="fr-CH"/>
        </w:rPr>
        <w:t>stay</w:t>
      </w:r>
      <w:proofErr w:type="spellEnd"/>
      <w:r w:rsidRPr="00206153">
        <w:rPr>
          <w:b/>
          <w:bCs/>
          <w:lang w:val="fr-CH"/>
        </w:rPr>
        <w:t xml:space="preserve"> at a host </w:t>
      </w:r>
      <w:proofErr w:type="gramStart"/>
      <w:r w:rsidRPr="00206153">
        <w:rPr>
          <w:b/>
          <w:bCs/>
          <w:lang w:val="fr-CH"/>
        </w:rPr>
        <w:t>institution:</w:t>
      </w:r>
      <w:proofErr w:type="gramEnd"/>
      <w:r w:rsidRPr="00206153">
        <w:rPr>
          <w:lang w:val="fr-CH"/>
        </w:rPr>
        <w:t xml:space="preserve"> invitation </w:t>
      </w:r>
      <w:proofErr w:type="spellStart"/>
      <w:r w:rsidRPr="00206153">
        <w:rPr>
          <w:lang w:val="fr-CH"/>
        </w:rPr>
        <w:t>letter</w:t>
      </w:r>
      <w:proofErr w:type="spellEnd"/>
      <w:r w:rsidRPr="00206153">
        <w:rPr>
          <w:lang w:val="fr-CH"/>
        </w:rPr>
        <w:t xml:space="preserve"> </w:t>
      </w:r>
      <w:proofErr w:type="spellStart"/>
      <w:r w:rsidRPr="00206153">
        <w:rPr>
          <w:lang w:val="fr-CH"/>
        </w:rPr>
        <w:t>from</w:t>
      </w:r>
      <w:proofErr w:type="spellEnd"/>
      <w:r w:rsidRPr="00206153">
        <w:rPr>
          <w:lang w:val="fr-CH"/>
        </w:rPr>
        <w:t xml:space="preserve"> the host institution (</w:t>
      </w:r>
      <w:proofErr w:type="spellStart"/>
      <w:r w:rsidRPr="00206153">
        <w:rPr>
          <w:lang w:val="fr-CH"/>
        </w:rPr>
        <w:t>including</w:t>
      </w:r>
      <w:proofErr w:type="spellEnd"/>
      <w:r w:rsidRPr="00206153">
        <w:rPr>
          <w:lang w:val="fr-CH"/>
        </w:rPr>
        <w:t xml:space="preserve"> the dates of the </w:t>
      </w:r>
      <w:proofErr w:type="spellStart"/>
      <w:r w:rsidRPr="00206153">
        <w:rPr>
          <w:lang w:val="fr-CH"/>
        </w:rPr>
        <w:t>stay</w:t>
      </w:r>
      <w:proofErr w:type="spellEnd"/>
      <w:r w:rsidRPr="00206153">
        <w:rPr>
          <w:lang w:val="fr-CH"/>
        </w:rPr>
        <w:t xml:space="preserve"> and confirmation of a </w:t>
      </w:r>
      <w:proofErr w:type="spellStart"/>
      <w:proofErr w:type="gramStart"/>
      <w:r w:rsidRPr="00206153">
        <w:rPr>
          <w:lang w:val="fr-CH"/>
        </w:rPr>
        <w:t>workplace</w:t>
      </w:r>
      <w:proofErr w:type="spellEnd"/>
      <w:r w:rsidRPr="00206153">
        <w:rPr>
          <w:lang w:val="fr-CH"/>
        </w:rPr>
        <w:t>;</w:t>
      </w:r>
      <w:proofErr w:type="gramEnd"/>
      <w:r w:rsidRPr="00206153">
        <w:rPr>
          <w:lang w:val="fr-CH"/>
        </w:rPr>
        <w:t xml:space="preserve"> </w:t>
      </w:r>
      <w:proofErr w:type="spellStart"/>
      <w:r w:rsidRPr="00206153">
        <w:rPr>
          <w:lang w:val="fr-CH"/>
        </w:rPr>
        <w:t>see</w:t>
      </w:r>
      <w:proofErr w:type="spellEnd"/>
      <w:r w:rsidRPr="00206153">
        <w:rPr>
          <w:lang w:val="fr-CH"/>
        </w:rPr>
        <w:t xml:space="preserve"> </w:t>
      </w:r>
      <w:proofErr w:type="spellStart"/>
      <w:r w:rsidRPr="00206153">
        <w:rPr>
          <w:lang w:val="fr-CH"/>
        </w:rPr>
        <w:t>template</w:t>
      </w:r>
      <w:proofErr w:type="spellEnd"/>
      <w:r w:rsidRPr="00206153">
        <w:rPr>
          <w:lang w:val="fr-CH"/>
        </w:rPr>
        <w:t xml:space="preserve"> </w:t>
      </w:r>
      <w:proofErr w:type="spellStart"/>
      <w:r w:rsidRPr="00206153">
        <w:rPr>
          <w:lang w:val="fr-CH"/>
        </w:rPr>
        <w:t>text</w:t>
      </w:r>
      <w:proofErr w:type="spellEnd"/>
      <w:r w:rsidRPr="00206153">
        <w:rPr>
          <w:lang w:val="fr-CH"/>
        </w:rPr>
        <w:t xml:space="preserve"> on the </w:t>
      </w:r>
      <w:proofErr w:type="spellStart"/>
      <w:r w:rsidRPr="00206153">
        <w:rPr>
          <w:lang w:val="fr-CH"/>
        </w:rPr>
        <w:t>website</w:t>
      </w:r>
      <w:proofErr w:type="spellEnd"/>
      <w:r w:rsidRPr="00206153">
        <w:rPr>
          <w:lang w:val="fr-CH"/>
        </w:rPr>
        <w:t>)</w:t>
      </w:r>
      <w:r w:rsidRPr="00206153">
        <w:rPr>
          <w:lang w:val="fr-CH"/>
        </w:rPr>
        <w:br/>
      </w:r>
      <w:r w:rsidRPr="00206153">
        <w:rPr>
          <w:b/>
          <w:bCs/>
          <w:lang w:val="fr-CH"/>
        </w:rPr>
        <w:t>OR</w:t>
      </w:r>
    </w:p>
    <w:p w14:paraId="5DD651A6" w14:textId="77777777" w:rsidR="00206153" w:rsidRPr="00206153" w:rsidRDefault="00206153" w:rsidP="00206153">
      <w:pPr>
        <w:numPr>
          <w:ilvl w:val="0"/>
          <w:numId w:val="24"/>
        </w:numPr>
      </w:pPr>
      <w:r w:rsidRPr="00206153">
        <w:rPr>
          <w:b/>
          <w:bCs/>
          <w:lang w:val="fr-CH"/>
        </w:rPr>
        <w:t xml:space="preserve">In the case of </w:t>
      </w:r>
      <w:proofErr w:type="spellStart"/>
      <w:r w:rsidRPr="00206153">
        <w:rPr>
          <w:b/>
          <w:bCs/>
          <w:lang w:val="fr-CH"/>
        </w:rPr>
        <w:t>field</w:t>
      </w:r>
      <w:proofErr w:type="spellEnd"/>
      <w:r w:rsidRPr="00206153">
        <w:rPr>
          <w:b/>
          <w:bCs/>
          <w:lang w:val="fr-CH"/>
        </w:rPr>
        <w:t xml:space="preserve"> </w:t>
      </w:r>
      <w:proofErr w:type="spellStart"/>
      <w:r w:rsidRPr="00206153">
        <w:rPr>
          <w:b/>
          <w:bCs/>
          <w:lang w:val="fr-CH"/>
        </w:rPr>
        <w:t>research</w:t>
      </w:r>
      <w:proofErr w:type="spellEnd"/>
      <w:r w:rsidRPr="00206153">
        <w:rPr>
          <w:b/>
          <w:bCs/>
          <w:lang w:val="fr-CH"/>
        </w:rPr>
        <w:t xml:space="preserve"> or </w:t>
      </w:r>
      <w:proofErr w:type="spellStart"/>
      <w:r w:rsidRPr="00206153">
        <w:rPr>
          <w:b/>
          <w:bCs/>
          <w:lang w:val="fr-CH"/>
        </w:rPr>
        <w:t>similar</w:t>
      </w:r>
      <w:proofErr w:type="spellEnd"/>
      <w:r w:rsidRPr="00206153">
        <w:rPr>
          <w:b/>
          <w:bCs/>
          <w:lang w:val="fr-CH"/>
        </w:rPr>
        <w:t xml:space="preserve"> </w:t>
      </w:r>
      <w:proofErr w:type="spellStart"/>
      <w:proofErr w:type="gramStart"/>
      <w:r w:rsidRPr="00206153">
        <w:rPr>
          <w:b/>
          <w:bCs/>
          <w:lang w:val="fr-CH"/>
        </w:rPr>
        <w:t>activities</w:t>
      </w:r>
      <w:proofErr w:type="spellEnd"/>
      <w:r w:rsidRPr="00206153">
        <w:rPr>
          <w:b/>
          <w:bCs/>
          <w:lang w:val="fr-CH"/>
        </w:rPr>
        <w:t>:</w:t>
      </w:r>
      <w:proofErr w:type="gramEnd"/>
      <w:r w:rsidRPr="00206153">
        <w:rPr>
          <w:lang w:val="fr-CH"/>
        </w:rPr>
        <w:t xml:space="preserve"> </w:t>
      </w:r>
      <w:proofErr w:type="spellStart"/>
      <w:r w:rsidRPr="00206153">
        <w:rPr>
          <w:lang w:val="fr-CH"/>
        </w:rPr>
        <w:t>letter</w:t>
      </w:r>
      <w:proofErr w:type="spellEnd"/>
      <w:r w:rsidRPr="00206153">
        <w:rPr>
          <w:lang w:val="fr-CH"/>
        </w:rPr>
        <w:t xml:space="preserve"> of support </w:t>
      </w:r>
      <w:proofErr w:type="spellStart"/>
      <w:r w:rsidRPr="00206153">
        <w:rPr>
          <w:lang w:val="fr-CH"/>
        </w:rPr>
        <w:t>from</w:t>
      </w:r>
      <w:proofErr w:type="spellEnd"/>
      <w:r w:rsidRPr="00206153">
        <w:rPr>
          <w:lang w:val="fr-CH"/>
        </w:rPr>
        <w:t xml:space="preserve"> the main </w:t>
      </w:r>
      <w:proofErr w:type="spellStart"/>
      <w:r w:rsidRPr="00206153">
        <w:rPr>
          <w:lang w:val="fr-CH"/>
        </w:rPr>
        <w:t>supervisor</w:t>
      </w:r>
      <w:proofErr w:type="spellEnd"/>
      <w:r w:rsidRPr="00206153">
        <w:rPr>
          <w:lang w:val="fr-CH"/>
        </w:rPr>
        <w:t xml:space="preserve"> (max. </w:t>
      </w:r>
      <w:r w:rsidRPr="00206153">
        <w:t xml:space="preserve">½ </w:t>
      </w:r>
      <w:proofErr w:type="spellStart"/>
      <w:r w:rsidRPr="00206153">
        <w:t>page</w:t>
      </w:r>
      <w:proofErr w:type="spellEnd"/>
      <w:r w:rsidRPr="00206153">
        <w:t>).</w:t>
      </w:r>
    </w:p>
    <w:p w14:paraId="7588B8A1" w14:textId="77777777" w:rsidR="00206153" w:rsidRPr="00206153" w:rsidRDefault="00206153" w:rsidP="00206153">
      <w:pPr>
        <w:rPr>
          <w:lang w:val="en-US"/>
        </w:rPr>
      </w:pPr>
    </w:p>
    <w:sectPr w:rsidR="00206153" w:rsidRPr="00206153" w:rsidSect="000A769A">
      <w:headerReference w:type="default" r:id="rId20"/>
      <w:footerReference w:type="default" r:id="rId21"/>
      <w:type w:val="continuous"/>
      <w:pgSz w:w="11907" w:h="16840" w:code="9"/>
      <w:pgMar w:top="1565" w:right="1361" w:bottom="1270" w:left="1361" w:header="397" w:footer="170" w:gutter="0"/>
      <w:cols w:space="708"/>
      <w:titlePg/>
      <w:docGrid w:linePitch="360"/>
      <w15:footnoteColumns w:val="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3522B9" w14:textId="77777777" w:rsidR="00CC7718" w:rsidRDefault="00CC7718" w:rsidP="00F91D37">
      <w:pPr>
        <w:spacing w:line="240" w:lineRule="auto"/>
      </w:pPr>
      <w:r>
        <w:separator/>
      </w:r>
    </w:p>
  </w:endnote>
  <w:endnote w:type="continuationSeparator" w:id="0">
    <w:p w14:paraId="5E6B3BB7" w14:textId="77777777" w:rsidR="00CC7718" w:rsidRDefault="00CC7718" w:rsidP="00F91D3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HelveticaNeueLT Com 55 Roman">
    <w:altName w:val="Arial"/>
    <w:panose1 w:val="020B0604020202020204"/>
    <w:charset w:val="00"/>
    <w:family w:val="swiss"/>
    <w:pitch w:val="variable"/>
    <w:sig w:usb0="8000008F" w:usb1="10002042" w:usb2="00000000" w:usb3="00000000" w:csb0="0000009B" w:csb1="00000000"/>
  </w:font>
  <w:font w:name="Source Sans Pro">
    <w:panose1 w:val="020B0503030403020204"/>
    <w:charset w:val="00"/>
    <w:family w:val="swiss"/>
    <w:pitch w:val="variable"/>
    <w:sig w:usb0="600002F7" w:usb1="02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20B0604020202020204"/>
    <w:charset w:val="4D"/>
    <w:family w:val="auto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 SemiBold">
    <w:panose1 w:val="020B0603030403020204"/>
    <w:charset w:val="00"/>
    <w:family w:val="swiss"/>
    <w:pitch w:val="variable"/>
    <w:sig w:usb0="600002F7" w:usb1="02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spacing w:val="-2"/>
        <w:sz w:val="16"/>
        <w:szCs w:val="16"/>
      </w:rPr>
      <w:alias w:val="Footer Block P2"/>
      <w:tag w:val="officeatworkDocumentPart: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"/>
      <w:id w:val="-1040966828"/>
      <w:placeholder>
        <w:docPart w:val="C985F2DBE43B4A4691078DC14CA99A51"/>
      </w:placeholder>
      <w15:appearance w15:val="hidden"/>
    </w:sdtPr>
    <w:sdtContent>
      <w:p w14:paraId="55ECE825" w14:textId="77777777" w:rsidR="002B46E3" w:rsidRDefault="002B46E3" w:rsidP="00471A91">
        <w:pPr>
          <w:pStyle w:val="1pt"/>
          <w:rPr>
            <w:lang w:val="en-GB"/>
          </w:rPr>
        </w:pPr>
      </w:p>
      <w:tbl>
        <w:tblPr>
          <w:tblStyle w:val="Tabellenraster"/>
          <w:tblW w:w="0" w:type="auto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>
        <w:tblGrid>
          <w:gridCol w:w="8647"/>
          <w:gridCol w:w="528"/>
        </w:tblGrid>
        <w:tr w:rsidR="002B46E3" w14:paraId="6A971D2F" w14:textId="77777777" w:rsidTr="00A02571">
          <w:tc>
            <w:tcPr>
              <w:tcW w:w="8647" w:type="dxa"/>
            </w:tcPr>
            <w:p w14:paraId="7C92A8A2" w14:textId="0D729AC8" w:rsidR="002B46E3" w:rsidRPr="00762086" w:rsidRDefault="00000000" w:rsidP="006B5212">
              <w:pPr>
                <w:pStyle w:val="Fuzeile"/>
                <w:rPr>
                  <w:lang w:val="en-GB"/>
                </w:rPr>
              </w:pPr>
              <w:sdt>
                <w:sdtPr>
                  <w:tag w:val="officeatworkDocumentPart: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"/>
                  <w:id w:val="655267115"/>
                  <w:lock w:val="sdtContentLocked"/>
                  <w:placeholder>
                    <w:docPart w:val="64A5505D638C4C4197FAE6E611721246"/>
                  </w:placeholder>
                  <w15:appearance w15:val="hidden"/>
                </w:sdtPr>
                <w:sdtContent>
                  <w:r w:rsidR="004A7989">
                    <w:rPr>
                      <w:rStyle w:val="footerorganisation"/>
                      <w:rFonts w:eastAsiaTheme="minorHAnsi"/>
                    </w:rPr>
                    <w:t>Universität Zürich</w:t>
                  </w:r>
                  <w:r w:rsidR="004A7989">
                    <w:rPr>
                      <w:rFonts w:eastAsia="Times New Roman"/>
                    </w:rPr>
                    <w:t xml:space="preserve"> | Philosophische Fakultät</w:t>
                  </w:r>
                </w:sdtContent>
              </w:sdt>
            </w:p>
          </w:tc>
          <w:tc>
            <w:tcPr>
              <w:tcW w:w="528" w:type="dxa"/>
              <w:vAlign w:val="bottom"/>
            </w:tcPr>
            <w:p w14:paraId="215C3CD9" w14:textId="77777777" w:rsidR="002B46E3" w:rsidRPr="003564A6" w:rsidRDefault="002B46E3" w:rsidP="003564A6">
              <w:pPr>
                <w:spacing w:line="240" w:lineRule="auto"/>
                <w:jc w:val="right"/>
                <w:rPr>
                  <w:spacing w:val="-2"/>
                  <w:sz w:val="16"/>
                  <w:szCs w:val="16"/>
                </w:rPr>
              </w:pPr>
              <w:r w:rsidRPr="003564A6">
                <w:rPr>
                  <w:spacing w:val="-2"/>
                  <w:sz w:val="16"/>
                  <w:szCs w:val="16"/>
                </w:rPr>
                <w:fldChar w:fldCharType="begin"/>
              </w:r>
              <w:r w:rsidRPr="003564A6">
                <w:rPr>
                  <w:spacing w:val="-2"/>
                  <w:sz w:val="16"/>
                  <w:szCs w:val="16"/>
                </w:rPr>
                <w:instrText>PAGE   \* MERGEFORMAT</w:instrText>
              </w:r>
              <w:r w:rsidRPr="003564A6">
                <w:rPr>
                  <w:spacing w:val="-2"/>
                  <w:sz w:val="16"/>
                  <w:szCs w:val="16"/>
                </w:rPr>
                <w:fldChar w:fldCharType="separate"/>
              </w:r>
              <w:r w:rsidRPr="003564A6">
                <w:rPr>
                  <w:spacing w:val="-2"/>
                  <w:sz w:val="16"/>
                  <w:szCs w:val="16"/>
                </w:rPr>
                <w:t>2</w:t>
              </w:r>
              <w:r w:rsidRPr="003564A6">
                <w:rPr>
                  <w:spacing w:val="-2"/>
                  <w:sz w:val="16"/>
                  <w:szCs w:val="16"/>
                </w:rPr>
                <w:fldChar w:fldCharType="end"/>
              </w:r>
              <w:r w:rsidRPr="003564A6">
                <w:rPr>
                  <w:spacing w:val="-2"/>
                  <w:sz w:val="16"/>
                  <w:szCs w:val="16"/>
                </w:rPr>
                <w:t xml:space="preserve">   |   </w:t>
              </w:r>
              <w:r>
                <w:rPr>
                  <w:spacing w:val="-2"/>
                  <w:sz w:val="16"/>
                  <w:szCs w:val="16"/>
                </w:rPr>
                <w:fldChar w:fldCharType="begin"/>
              </w:r>
              <w:r>
                <w:rPr>
                  <w:spacing w:val="-2"/>
                  <w:sz w:val="16"/>
                  <w:szCs w:val="16"/>
                </w:rPr>
                <w:instrText xml:space="preserve"> NUMPAGES  \* Arabic  \* MERGEFORMAT </w:instrText>
              </w:r>
              <w:r>
                <w:rPr>
                  <w:spacing w:val="-2"/>
                  <w:sz w:val="16"/>
                  <w:szCs w:val="16"/>
                </w:rPr>
                <w:fldChar w:fldCharType="separate"/>
              </w:r>
              <w:r>
                <w:rPr>
                  <w:noProof/>
                  <w:spacing w:val="-2"/>
                  <w:sz w:val="16"/>
                  <w:szCs w:val="16"/>
                </w:rPr>
                <w:t>2</w:t>
              </w:r>
              <w:r>
                <w:rPr>
                  <w:spacing w:val="-2"/>
                  <w:sz w:val="16"/>
                  <w:szCs w:val="16"/>
                </w:rPr>
                <w:fldChar w:fldCharType="end"/>
              </w:r>
            </w:p>
          </w:tc>
        </w:tr>
      </w:tbl>
      <w:p w14:paraId="441744AD" w14:textId="4247716F" w:rsidR="00B928BC" w:rsidRPr="009A121D" w:rsidRDefault="00000000" w:rsidP="009A121D">
        <w:pPr>
          <w:pStyle w:val="Fuzeile"/>
        </w:pP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8770E9" w14:textId="77777777" w:rsidR="00CC7718" w:rsidRPr="00B40109" w:rsidRDefault="00CC7718" w:rsidP="009A121D">
      <w:pPr>
        <w:pStyle w:val="Fussnotentrennung"/>
      </w:pPr>
    </w:p>
  </w:footnote>
  <w:footnote w:type="continuationSeparator" w:id="0">
    <w:p w14:paraId="13ECC085" w14:textId="77777777" w:rsidR="00CC7718" w:rsidRDefault="00CC7718" w:rsidP="00F91D37">
      <w:pPr>
        <w:spacing w:line="240" w:lineRule="auto"/>
      </w:pPr>
      <w:r>
        <w:continuationSeparator/>
      </w:r>
    </w:p>
  </w:footnote>
  <w:footnote w:type="continuationNotice" w:id="1">
    <w:p w14:paraId="00710DAD" w14:textId="77777777" w:rsidR="00CC7718" w:rsidRDefault="00CC7718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alias w:val="Header Block P1"/>
      <w:tag w:val="officeatworkDocumentPart: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"/>
      <w:id w:val="-1010140124"/>
      <w:placeholder>
        <w:docPart w:val="DefaultPlaceholder_-1854013440"/>
      </w:placeholder>
      <w15:appearance w15:val="hidden"/>
    </w:sdtPr>
    <w:sdtContent>
      <w:p w14:paraId="73C0AA44" w14:textId="77777777" w:rsidR="00A16CD1" w:rsidRDefault="00A16CD1" w:rsidP="00BF0707">
        <w:pPr>
          <w:pStyle w:val="1pt"/>
          <w:rPr>
            <w:lang w:val="en-GB"/>
          </w:rPr>
        </w:pPr>
      </w:p>
      <w:tbl>
        <w:tblPr>
          <w:tblStyle w:val="TabelleohneRahmen"/>
          <w:tblW w:w="10093" w:type="dxa"/>
          <w:tblInd w:w="-987" w:type="dxa"/>
          <w:tblLook w:val="04A0" w:firstRow="1" w:lastRow="0" w:firstColumn="1" w:lastColumn="0" w:noHBand="0" w:noVBand="1"/>
        </w:tblPr>
        <w:tblGrid>
          <w:gridCol w:w="2852"/>
          <w:gridCol w:w="4742"/>
          <w:gridCol w:w="2499"/>
        </w:tblGrid>
        <w:tr w:rsidR="00A16CD1" w:rsidRPr="00464594" w14:paraId="478FAA83" w14:textId="77777777" w:rsidTr="001A38FB">
          <w:trPr>
            <w:trHeight w:hRule="exact" w:val="851"/>
          </w:trPr>
          <w:sdt>
            <w:sdtPr>
              <w:tag w:val="officeatworkDocumentPart: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"/>
              <w:id w:val="-261679169"/>
              <w:lock w:val="sdtContentLocked"/>
              <w:placeholder>
                <w:docPart w:val="B1C59C6C54CF524C8C688FDCC6F2D0E4"/>
              </w:placeholder>
              <w15:appearance w15:val="hidden"/>
            </w:sdtPr>
            <w:sdtContent>
              <w:tc>
                <w:tcPr>
                  <w:tcW w:w="2852" w:type="dxa"/>
                  <w:tcBorders>
                    <w:right w:val="single" w:sz="4" w:space="0" w:color="808080"/>
                  </w:tcBorders>
                </w:tcPr>
                <w:p w14:paraId="4150F54E" w14:textId="2B6CA5EA" w:rsidR="00A16CD1" w:rsidRPr="00FF209A" w:rsidRDefault="004A7989" w:rsidP="00464594">
                  <w:pPr>
                    <w:pStyle w:val="1pt"/>
                    <w:rPr>
                      <w:lang w:val="en-GB"/>
                    </w:rPr>
                  </w:pPr>
                  <w:r>
                    <w:rPr>
                      <w:noProof/>
                    </w:rPr>
                    <w:drawing>
                      <wp:inline distT="0" distB="0" distL="0" distR="0" wp14:anchorId="0225CA78" wp14:editId="1C372402">
                        <wp:extent cx="1536700" cy="533400"/>
                        <wp:effectExtent l="0" t="0" r="0" b="0"/>
                        <wp:docPr id="1524209480" name="Grafik 2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524209480" name="Grafik 2"/>
                                <pic:cNvPicPr/>
                              </pic:nvPicPr>
                              <pic:blipFill>
                                <a:blip r:embed="rId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536700" cy="533400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sdtContent>
          </w:sdt>
          <w:bookmarkStart w:id="0" w:name="_Hlk161661231" w:displacedByCustomXml="next"/>
          <w:sdt>
            <w:sdtPr>
              <w:rPr>
                <w:rFonts w:asciiTheme="minorHAnsi" w:hAnsiTheme="minorHAnsi"/>
                <w:bCs w:val="0"/>
                <w:sz w:val="2"/>
                <w:szCs w:val="20"/>
                <w:lang w:val="de-CH"/>
              </w:rPr>
              <w:tag w:val="officeatworkDocumentPart: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"/>
              <w:id w:val="560988839"/>
              <w:lock w:val="sdtLocked"/>
              <w:placeholder>
                <w:docPart w:val="F9375D77830E03409132BBDE4521E91C"/>
              </w:placeholder>
              <w15:appearance w15:val="hidden"/>
            </w:sdtPr>
            <w:sdtContent>
              <w:tc>
                <w:tcPr>
                  <w:tcW w:w="4742" w:type="dxa"/>
                  <w:tcBorders>
                    <w:left w:val="single" w:sz="4" w:space="0" w:color="808080"/>
                  </w:tcBorders>
                  <w:tcMar>
                    <w:right w:w="57" w:type="dxa"/>
                  </w:tcMar>
                  <w:vAlign w:val="center"/>
                </w:tcPr>
                <w:p w14:paraId="08FA8D65" w14:textId="77777777" w:rsidR="004A7989" w:rsidRDefault="004A7989">
                  <w:pPr>
                    <w:pStyle w:val="headerdepartment"/>
                    <w:divId w:val="839974930"/>
                    <w:rPr>
                      <w:sz w:val="24"/>
                      <w:szCs w:val="24"/>
                    </w:rPr>
                  </w:pPr>
                  <w:proofErr w:type="spellStart"/>
                  <w:r>
                    <w:t>Philosophische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Fakultät</w:t>
                  </w:r>
                  <w:proofErr w:type="spellEnd"/>
                </w:p>
                <w:p w14:paraId="59DF7BE3" w14:textId="0F0F00B6" w:rsidR="00A16CD1" w:rsidRPr="00FF209A" w:rsidRDefault="004A7989" w:rsidP="00464594">
                  <w:pPr>
                    <w:pStyle w:val="1pt"/>
                  </w:pPr>
                  <w:r>
                    <w:t>​</w:t>
                  </w:r>
                </w:p>
              </w:tc>
            </w:sdtContent>
          </w:sdt>
          <w:bookmarkEnd w:id="0" w:displacedByCustomXml="prev"/>
          <w:sdt>
            <w:sdtPr>
              <w:rPr>
                <w:sz w:val="2"/>
                <w:szCs w:val="20"/>
              </w:rPr>
              <w:tag w:val="officeatworkDocumentPart: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"/>
              <w:id w:val="2102372347"/>
              <w:lock w:val="sdtLocked"/>
              <w:placeholder>
                <w:docPart w:val="53F2A97703B11B49AD4544E31276E40E"/>
              </w:placeholder>
              <w15:appearance w15:val="hidden"/>
            </w:sdtPr>
            <w:sdtContent>
              <w:tc>
                <w:tcPr>
                  <w:tcW w:w="2499" w:type="dxa"/>
                  <w:vMerge w:val="restart"/>
                </w:tcPr>
                <w:p w14:paraId="37320B3C" w14:textId="3CA0278A" w:rsidR="004A7989" w:rsidRPr="004A7989" w:rsidRDefault="004A7989">
                  <w:pPr>
                    <w:pStyle w:val="headeraddress"/>
                    <w:divId w:val="1998149931"/>
                  </w:pPr>
                  <w:r>
                    <w:t>Universität Zürich</w:t>
                  </w:r>
                  <w:r>
                    <w:br/>
                    <w:t>Philosophische Fakultät</w:t>
                  </w:r>
                  <w:r>
                    <w:br/>
                    <w:t>Rämistrasse 69</w:t>
                  </w:r>
                  <w:r>
                    <w:br/>
                    <w:t>8001 Zürich</w:t>
                  </w:r>
                  <w:r>
                    <w:br/>
                    <w:t>www.phil.uzh.ch</w:t>
                  </w:r>
                </w:p>
                <w:p w14:paraId="6DA0A966" w14:textId="15E5C63B" w:rsidR="00A16CD1" w:rsidRPr="000351E3" w:rsidRDefault="004A7989" w:rsidP="00BF0707">
                  <w:pPr>
                    <w:pStyle w:val="1pt"/>
                    <w:ind w:left="0"/>
                    <w:rPr>
                      <w:color w:val="000000" w:themeColor="text1"/>
                      <w:sz w:val="16"/>
                      <w:szCs w:val="16"/>
                    </w:rPr>
                  </w:pPr>
                  <w:r>
                    <w:t>​</w:t>
                  </w:r>
                </w:p>
              </w:tc>
            </w:sdtContent>
          </w:sdt>
        </w:tr>
        <w:tr w:rsidR="00A16CD1" w:rsidRPr="00464594" w14:paraId="7DE3F2A3" w14:textId="77777777" w:rsidTr="00743B4E">
          <w:trPr>
            <w:trHeight w:val="913"/>
          </w:trPr>
          <w:tc>
            <w:tcPr>
              <w:tcW w:w="7594" w:type="dxa"/>
              <w:gridSpan w:val="2"/>
            </w:tcPr>
            <w:p w14:paraId="6D8D3230" w14:textId="77777777" w:rsidR="00A16CD1" w:rsidRPr="000351E3" w:rsidRDefault="00A16CD1">
              <w:pPr>
                <w:pStyle w:val="headerdepartment"/>
                <w:rPr>
                  <w:b/>
                  <w:bCs w:val="0"/>
                  <w:lang w:val="de-CH"/>
                </w:rPr>
              </w:pPr>
            </w:p>
          </w:tc>
          <w:tc>
            <w:tcPr>
              <w:tcW w:w="2499" w:type="dxa"/>
              <w:vMerge/>
            </w:tcPr>
            <w:p w14:paraId="5CCB4A08" w14:textId="77777777" w:rsidR="00A16CD1" w:rsidRDefault="00A16CD1">
              <w:pPr>
                <w:pStyle w:val="headeraddress"/>
              </w:pPr>
            </w:p>
          </w:tc>
        </w:tr>
      </w:tbl>
      <w:p w14:paraId="2D261659" w14:textId="2CE06056" w:rsidR="00B928BC" w:rsidRDefault="00000000" w:rsidP="00B928BC">
        <w:pPr>
          <w:pStyle w:val="1pt"/>
        </w:pPr>
      </w:p>
    </w:sdtContent>
  </w:sdt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6792" w:type="dxa"/>
      <w:tblInd w:w="-987" w:type="dxa"/>
      <w:tblLook w:val="04A0" w:firstRow="1" w:lastRow="0" w:firstColumn="1" w:lastColumn="0" w:noHBand="0" w:noVBand="1"/>
    </w:tblPr>
    <w:tblGrid>
      <w:gridCol w:w="2852"/>
      <w:gridCol w:w="3940"/>
    </w:tblGrid>
    <w:tr w:rsidR="00E2575D" w14:paraId="068CF322" w14:textId="77777777" w:rsidTr="00187E13">
      <w:trPr>
        <w:trHeight w:hRule="exact" w:val="850"/>
      </w:trPr>
      <w:tc>
        <w:tcPr>
          <w:tcW w:w="2852" w:type="dxa"/>
          <w:tcBorders>
            <w:right w:val="single" w:sz="4" w:space="0" w:color="808080"/>
          </w:tcBorders>
        </w:tcPr>
        <w:p w14:paraId="7385D1E9" w14:textId="77777777" w:rsidR="00E2575D" w:rsidRPr="003621B6" w:rsidRDefault="00E2575D" w:rsidP="0036688D">
          <w:pPr>
            <w:pStyle w:val="Kopfzeile"/>
            <w:ind w:left="28"/>
            <w:rPr>
              <w:sz w:val="2"/>
              <w:szCs w:val="2"/>
            </w:rPr>
          </w:pPr>
          <w:r>
            <w:rPr>
              <w:noProof/>
            </w:rPr>
            <w:drawing>
              <wp:inline distT="0" distB="0" distL="0" distR="0" wp14:anchorId="1AFE4368" wp14:editId="276C9A26">
                <wp:extent cx="1548000" cy="536243"/>
                <wp:effectExtent l="0" t="0" r="0" b="0"/>
                <wp:docPr id="548709608" name="Grafik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Grafik 3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548000" cy="536243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940" w:type="dxa"/>
          <w:tcBorders>
            <w:left w:val="single" w:sz="4" w:space="0" w:color="808080"/>
          </w:tcBorders>
          <w:vAlign w:val="center"/>
        </w:tcPr>
        <w:p w14:paraId="6FD2D6F2" w14:textId="77777777" w:rsidR="00E2575D" w:rsidRPr="001465E4" w:rsidRDefault="00E2575D" w:rsidP="0036688D">
          <w:pPr>
            <w:pStyle w:val="Organisationseinheit"/>
            <w:ind w:left="408"/>
            <w:contextualSpacing/>
          </w:pPr>
          <w:r>
            <w:t>[Organisationseinheit]</w:t>
          </w:r>
        </w:p>
      </w:tc>
    </w:tr>
  </w:tbl>
  <w:p w14:paraId="68582482" w14:textId="77777777" w:rsidR="00E2575D" w:rsidRPr="00992DCC" w:rsidRDefault="00E2575D" w:rsidP="00755084">
    <w:pPr>
      <w:pStyle w:val="Kopfzeile"/>
      <w:spacing w:after="102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1" layoutInCell="1" allowOverlap="1" wp14:anchorId="0C627930" wp14:editId="38CFEC4F">
              <wp:simplePos x="0" y="0"/>
              <wp:positionH relativeFrom="page">
                <wp:align>right</wp:align>
              </wp:positionH>
              <wp:positionV relativeFrom="page">
                <wp:align>top</wp:align>
              </wp:positionV>
              <wp:extent cx="2498400" cy="1350000"/>
              <wp:effectExtent l="0" t="0" r="0" b="4445"/>
              <wp:wrapNone/>
              <wp:docPr id="12" name="Textfeld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98400" cy="135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206C703" w14:textId="77777777" w:rsidR="00E2575D" w:rsidRPr="009C04D7" w:rsidRDefault="00E2575D" w:rsidP="00E25EED">
                          <w:pPr>
                            <w:pStyle w:val="Adresse"/>
                            <w:spacing w:line="264" w:lineRule="auto"/>
                          </w:pPr>
                          <w:r w:rsidRPr="009C04D7">
                            <w:t>Universit</w:t>
                          </w:r>
                          <w:r>
                            <w:t>y of</w:t>
                          </w:r>
                          <w:r w:rsidRPr="009C04D7">
                            <w:t xml:space="preserve"> Z</w:t>
                          </w:r>
                          <w:r>
                            <w:t>u</w:t>
                          </w:r>
                          <w:r w:rsidRPr="009C04D7">
                            <w:t>rich</w:t>
                          </w:r>
                        </w:p>
                        <w:p w14:paraId="690DB0E1" w14:textId="77777777" w:rsidR="00E2575D" w:rsidRPr="009C04D7" w:rsidRDefault="00E2575D" w:rsidP="00E25EED">
                          <w:pPr>
                            <w:pStyle w:val="Adresse"/>
                            <w:spacing w:line="264" w:lineRule="auto"/>
                          </w:pPr>
                          <w:r w:rsidRPr="009C04D7">
                            <w:t>[</w:t>
                          </w:r>
                          <w:r>
                            <w:t>Organisationseinheit</w:t>
                          </w:r>
                          <w:r w:rsidRPr="009C04D7">
                            <w:t>]</w:t>
                          </w:r>
                        </w:p>
                        <w:p w14:paraId="4D478C11" w14:textId="77777777" w:rsidR="00E2575D" w:rsidRPr="009C04D7" w:rsidRDefault="00E2575D" w:rsidP="00E25EED">
                          <w:pPr>
                            <w:pStyle w:val="Adresse"/>
                            <w:spacing w:line="264" w:lineRule="auto"/>
                          </w:pPr>
                          <w:r>
                            <w:t>[</w:t>
                          </w:r>
                          <w:r w:rsidRPr="009C04D7">
                            <w:t>Adresse Nr.</w:t>
                          </w:r>
                          <w:r>
                            <w:t>]</w:t>
                          </w:r>
                        </w:p>
                        <w:p w14:paraId="4CD54A55" w14:textId="77777777" w:rsidR="00E2575D" w:rsidRPr="009C04D7" w:rsidRDefault="00E2575D" w:rsidP="00E25EED">
                          <w:pPr>
                            <w:pStyle w:val="Adresse"/>
                            <w:spacing w:line="264" w:lineRule="auto"/>
                          </w:pPr>
                          <w:r>
                            <w:t>[</w:t>
                          </w:r>
                          <w:r w:rsidRPr="009C04D7">
                            <w:t>PLZ Ort</w:t>
                          </w:r>
                          <w:r>
                            <w:t>]</w:t>
                          </w:r>
                        </w:p>
                        <w:p w14:paraId="2D9176C5" w14:textId="77777777" w:rsidR="00E2575D" w:rsidRPr="009C04D7" w:rsidRDefault="00E2575D" w:rsidP="00E25EED">
                          <w:pPr>
                            <w:pStyle w:val="Adresse"/>
                            <w:spacing w:line="264" w:lineRule="auto"/>
                          </w:pPr>
                          <w:r>
                            <w:t>[</w:t>
                          </w:r>
                          <w:r w:rsidRPr="009C04D7">
                            <w:t>+00 00 000 00 00</w:t>
                          </w:r>
                          <w:r>
                            <w:t>]</w:t>
                          </w:r>
                        </w:p>
                        <w:p w14:paraId="40863FE1" w14:textId="77777777" w:rsidR="00E2575D" w:rsidRPr="009C04D7" w:rsidRDefault="00E2575D" w:rsidP="00E25EED">
                          <w:pPr>
                            <w:pStyle w:val="Adresse"/>
                            <w:spacing w:line="264" w:lineRule="auto"/>
                          </w:pPr>
                          <w:r>
                            <w:t>[</w:t>
                          </w:r>
                          <w:r w:rsidRPr="009C04D7">
                            <w:t>mail@adresse.ch</w:t>
                          </w:r>
                          <w:r>
                            <w:t>]</w:t>
                          </w:r>
                        </w:p>
                        <w:p w14:paraId="794D6C2F" w14:textId="77777777" w:rsidR="00E2575D" w:rsidRPr="004E32B1" w:rsidRDefault="00E2575D" w:rsidP="00E25EED">
                          <w:pPr>
                            <w:spacing w:line="264" w:lineRule="auto"/>
                            <w:rPr>
                              <w:color w:val="000000" w:themeColor="text1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sz w:val="16"/>
                              <w:szCs w:val="16"/>
                            </w:rPr>
                            <w:t>[</w:t>
                          </w:r>
                          <w:hyperlink r:id="rId2" w:history="1">
                            <w:r w:rsidRPr="005208E7">
                              <w:rPr>
                                <w:rStyle w:val="Hyperlink"/>
                                <w:sz w:val="16"/>
                                <w:szCs w:val="16"/>
                              </w:rPr>
                              <w:t>www.uzh.ch</w:t>
                            </w:r>
                          </w:hyperlink>
                          <w:r>
                            <w:rPr>
                              <w:color w:val="000000" w:themeColor="text1"/>
                              <w:sz w:val="16"/>
                              <w:szCs w:val="16"/>
                            </w:rPr>
                            <w:t>]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262800" rIns="26280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C627930" id="_x0000_t202" coordsize="21600,21600" o:spt="202" path="m,l,21600r21600,l21600,xe">
              <v:stroke joinstyle="miter"/>
              <v:path gradientshapeok="t" o:connecttype="rect"/>
            </v:shapetype>
            <v:shape id="Textfeld 5" o:spid="_x0000_s1026" type="#_x0000_t202" style="position:absolute;margin-left:145.5pt;margin-top:0;width:196.7pt;height:106.3pt;z-index:251659264;visibility:visible;mso-wrap-style:square;mso-width-percent:0;mso-height-percent:0;mso-wrap-distance-left:9pt;mso-wrap-distance-top:0;mso-wrap-distance-right:9pt;mso-wrap-distance-bottom:0;mso-position-horizontal:right;mso-position-horizontal-relative:page;mso-position-vertical:top;mso-position-vertical-relative:page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" filled="f" stroked="f" strokeweight=".5pt">
              <v:textbox style="mso-fit-shape-to-text:t" inset="0,7.3mm,7.3mm,0">
                <w:txbxContent>
                  <w:p w14:paraId="5206C703" w14:textId="77777777" w:rsidR="00E2575D" w:rsidRPr="009C04D7" w:rsidRDefault="00E2575D" w:rsidP="00E25EED">
                    <w:pPr>
                      <w:pStyle w:val="Adresse"/>
                      <w:spacing w:line="264" w:lineRule="auto"/>
                    </w:pPr>
                    <w:r w:rsidRPr="009C04D7">
                      <w:t>Universit</w:t>
                    </w:r>
                    <w:r>
                      <w:t>y of</w:t>
                    </w:r>
                    <w:r w:rsidRPr="009C04D7">
                      <w:t xml:space="preserve"> Z</w:t>
                    </w:r>
                    <w:r>
                      <w:t>u</w:t>
                    </w:r>
                    <w:r w:rsidRPr="009C04D7">
                      <w:t>rich</w:t>
                    </w:r>
                  </w:p>
                  <w:p w14:paraId="690DB0E1" w14:textId="77777777" w:rsidR="00E2575D" w:rsidRPr="009C04D7" w:rsidRDefault="00E2575D" w:rsidP="00E25EED">
                    <w:pPr>
                      <w:pStyle w:val="Adresse"/>
                      <w:spacing w:line="264" w:lineRule="auto"/>
                    </w:pPr>
                    <w:r w:rsidRPr="009C04D7">
                      <w:t>[</w:t>
                    </w:r>
                    <w:r>
                      <w:t>Organisationseinheit</w:t>
                    </w:r>
                    <w:r w:rsidRPr="009C04D7">
                      <w:t>]</w:t>
                    </w:r>
                  </w:p>
                  <w:p w14:paraId="4D478C11" w14:textId="77777777" w:rsidR="00E2575D" w:rsidRPr="009C04D7" w:rsidRDefault="00E2575D" w:rsidP="00E25EED">
                    <w:pPr>
                      <w:pStyle w:val="Adresse"/>
                      <w:spacing w:line="264" w:lineRule="auto"/>
                    </w:pPr>
                    <w:r>
                      <w:t>[</w:t>
                    </w:r>
                    <w:r w:rsidRPr="009C04D7">
                      <w:t>Adresse Nr.</w:t>
                    </w:r>
                    <w:r>
                      <w:t>]</w:t>
                    </w:r>
                  </w:p>
                  <w:p w14:paraId="4CD54A55" w14:textId="77777777" w:rsidR="00E2575D" w:rsidRPr="009C04D7" w:rsidRDefault="00E2575D" w:rsidP="00E25EED">
                    <w:pPr>
                      <w:pStyle w:val="Adresse"/>
                      <w:spacing w:line="264" w:lineRule="auto"/>
                    </w:pPr>
                    <w:r>
                      <w:t>[</w:t>
                    </w:r>
                    <w:r w:rsidRPr="009C04D7">
                      <w:t>PLZ Ort</w:t>
                    </w:r>
                    <w:r>
                      <w:t>]</w:t>
                    </w:r>
                  </w:p>
                  <w:p w14:paraId="2D9176C5" w14:textId="77777777" w:rsidR="00E2575D" w:rsidRPr="009C04D7" w:rsidRDefault="00E2575D" w:rsidP="00E25EED">
                    <w:pPr>
                      <w:pStyle w:val="Adresse"/>
                      <w:spacing w:line="264" w:lineRule="auto"/>
                    </w:pPr>
                    <w:r>
                      <w:t>[</w:t>
                    </w:r>
                    <w:r w:rsidRPr="009C04D7">
                      <w:t>+00 00 000 00 00</w:t>
                    </w:r>
                    <w:r>
                      <w:t>]</w:t>
                    </w:r>
                  </w:p>
                  <w:p w14:paraId="40863FE1" w14:textId="77777777" w:rsidR="00E2575D" w:rsidRPr="009C04D7" w:rsidRDefault="00E2575D" w:rsidP="00E25EED">
                    <w:pPr>
                      <w:pStyle w:val="Adresse"/>
                      <w:spacing w:line="264" w:lineRule="auto"/>
                    </w:pPr>
                    <w:r>
                      <w:t>[</w:t>
                    </w:r>
                    <w:r w:rsidRPr="009C04D7">
                      <w:t>mail@adresse.ch</w:t>
                    </w:r>
                    <w:r>
                      <w:t>]</w:t>
                    </w:r>
                  </w:p>
                  <w:p w14:paraId="794D6C2F" w14:textId="77777777" w:rsidR="00E2575D" w:rsidRPr="004E32B1" w:rsidRDefault="00E2575D" w:rsidP="00E25EED">
                    <w:pPr>
                      <w:spacing w:line="264" w:lineRule="auto"/>
                      <w:rPr>
                        <w:color w:val="000000" w:themeColor="text1"/>
                        <w:sz w:val="16"/>
                        <w:szCs w:val="16"/>
                      </w:rPr>
                    </w:pPr>
                    <w:r>
                      <w:rPr>
                        <w:color w:val="000000" w:themeColor="text1"/>
                        <w:sz w:val="16"/>
                        <w:szCs w:val="16"/>
                      </w:rPr>
                      <w:t>[</w:t>
                    </w:r>
                    <w:hyperlink r:id="rId3" w:history="1">
                      <w:r w:rsidRPr="005208E7">
                        <w:rPr>
                          <w:rStyle w:val="Hyperlink"/>
                          <w:sz w:val="16"/>
                          <w:szCs w:val="16"/>
                        </w:rPr>
                        <w:t>www.uzh.ch</w:t>
                      </w:r>
                    </w:hyperlink>
                    <w:r>
                      <w:rPr>
                        <w:color w:val="000000" w:themeColor="text1"/>
                        <w:sz w:val="16"/>
                        <w:szCs w:val="16"/>
                      </w:rPr>
                      <w:t>]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  <w:p w14:paraId="187D822B" w14:textId="77777777" w:rsidR="00887DA4" w:rsidRPr="00887DA4" w:rsidRDefault="00887DA4" w:rsidP="00887DA4">
    <w:pPr>
      <w:pStyle w:val="Kopfzeile"/>
      <w:jc w:val="righ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5F7032" w14:textId="0A7D201B" w:rsidR="00B928BC" w:rsidRPr="00B928BC" w:rsidRDefault="00B928BC" w:rsidP="00B928B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4E0428"/>
    <w:multiLevelType w:val="multilevel"/>
    <w:tmpl w:val="3D1850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98A7877"/>
    <w:multiLevelType w:val="multilevel"/>
    <w:tmpl w:val="14FC64F4"/>
    <w:lvl w:ilvl="0">
      <w:start w:val="1"/>
      <w:numFmt w:val="decimal"/>
      <w:pStyle w:val="Dokumentbezeichnung"/>
      <w:lvlText w:val="%1"/>
      <w:lvlJc w:val="left"/>
      <w:pPr>
        <w:ind w:left="851" w:hanging="709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" w15:restartNumberingAfterBreak="0">
    <w:nsid w:val="1F7455C8"/>
    <w:multiLevelType w:val="multilevel"/>
    <w:tmpl w:val="863C4106"/>
    <w:lvl w:ilvl="0">
      <w:start w:val="1"/>
      <w:numFmt w:val="decimal"/>
      <w:pStyle w:val="berschrift1nummeriert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pStyle w:val="berschrift2nummeriert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pStyle w:val="berschrift3nummeriert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pStyle w:val="berschrift4nummeriert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pStyle w:val="berschrift5nummeriert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pStyle w:val="Nummerierung1"/>
      <w:lvlText w:val="%6."/>
      <w:lvlJc w:val="left"/>
      <w:pPr>
        <w:tabs>
          <w:tab w:val="num" w:pos="425"/>
        </w:tabs>
        <w:ind w:left="284" w:hanging="284"/>
      </w:pPr>
      <w:rPr>
        <w:rFonts w:hint="default"/>
      </w:rPr>
    </w:lvl>
    <w:lvl w:ilvl="6">
      <w:start w:val="1"/>
      <w:numFmt w:val="decimal"/>
      <w:pStyle w:val="Nummerierung2"/>
      <w:lvlText w:val="%6.%7"/>
      <w:lvlJc w:val="left"/>
      <w:pPr>
        <w:tabs>
          <w:tab w:val="num" w:pos="851"/>
        </w:tabs>
        <w:ind w:left="709" w:hanging="425"/>
      </w:pPr>
      <w:rPr>
        <w:rFonts w:hint="default"/>
      </w:rPr>
    </w:lvl>
    <w:lvl w:ilvl="7">
      <w:start w:val="1"/>
      <w:numFmt w:val="decimal"/>
      <w:pStyle w:val="Nummerierung3"/>
      <w:lvlText w:val="%6.%7.%8"/>
      <w:lvlJc w:val="left"/>
      <w:pPr>
        <w:tabs>
          <w:tab w:val="num" w:pos="1559"/>
        </w:tabs>
        <w:ind w:left="1276" w:hanging="567"/>
      </w:pPr>
      <w:rPr>
        <w:rFonts w:hint="default"/>
      </w:rPr>
    </w:lvl>
    <w:lvl w:ilvl="8">
      <w:start w:val="1"/>
      <w:numFmt w:val="lowerLetter"/>
      <w:pStyle w:val="Nummerierungabc"/>
      <w:lvlText w:val="%9."/>
      <w:lvlJc w:val="left"/>
      <w:pPr>
        <w:ind w:left="284" w:hanging="284"/>
      </w:pPr>
      <w:rPr>
        <w:rFonts w:hint="default"/>
      </w:rPr>
    </w:lvl>
  </w:abstractNum>
  <w:abstractNum w:abstractNumId="3" w15:restartNumberingAfterBreak="0">
    <w:nsid w:val="238306D5"/>
    <w:multiLevelType w:val="multilevel"/>
    <w:tmpl w:val="6E9A6320"/>
    <w:styleLink w:val="Nummerierteberschriften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lvlText w:val="%6"/>
      <w:lvlJc w:val="left"/>
      <w:pPr>
        <w:tabs>
          <w:tab w:val="num" w:pos="425"/>
        </w:tabs>
        <w:ind w:left="284" w:hanging="284"/>
      </w:pPr>
      <w:rPr>
        <w:rFonts w:hint="default"/>
      </w:rPr>
    </w:lvl>
    <w:lvl w:ilvl="6">
      <w:start w:val="1"/>
      <w:numFmt w:val="decimal"/>
      <w:lvlText w:val="%6.%7"/>
      <w:lvlJc w:val="left"/>
      <w:pPr>
        <w:tabs>
          <w:tab w:val="num" w:pos="851"/>
        </w:tabs>
        <w:ind w:left="709" w:hanging="425"/>
      </w:pPr>
      <w:rPr>
        <w:rFonts w:hint="default"/>
      </w:rPr>
    </w:lvl>
    <w:lvl w:ilvl="7">
      <w:start w:val="1"/>
      <w:numFmt w:val="decimal"/>
      <w:lvlText w:val="%6.%7.%8"/>
      <w:lvlJc w:val="left"/>
      <w:pPr>
        <w:tabs>
          <w:tab w:val="num" w:pos="1559"/>
        </w:tabs>
        <w:ind w:left="1276" w:hanging="567"/>
      </w:pPr>
      <w:rPr>
        <w:rFonts w:hint="default"/>
      </w:rPr>
    </w:lvl>
    <w:lvl w:ilvl="8">
      <w:start w:val="1"/>
      <w:numFmt w:val="lowerLetter"/>
      <w:lvlText w:val="%9."/>
      <w:lvlJc w:val="left"/>
      <w:pPr>
        <w:ind w:left="284" w:hanging="284"/>
      </w:pPr>
      <w:rPr>
        <w:rFonts w:hint="default"/>
      </w:rPr>
    </w:lvl>
  </w:abstractNum>
  <w:abstractNum w:abstractNumId="4" w15:restartNumberingAfterBreak="0">
    <w:nsid w:val="2D892884"/>
    <w:multiLevelType w:val="multilevel"/>
    <w:tmpl w:val="8BDE3172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pStyle w:val="NummerierungTabelle"/>
      <w:suff w:val="nothing"/>
      <w:lvlText w:val="%6."/>
      <w:lvlJc w:val="left"/>
      <w:pPr>
        <w:ind w:left="360" w:hanging="360"/>
      </w:pPr>
      <w:rPr>
        <w:rFonts w:hint="default"/>
      </w:rPr>
    </w:lvl>
    <w:lvl w:ilvl="6">
      <w:start w:val="1"/>
      <w:numFmt w:val="decimal"/>
      <w:suff w:val="nothing"/>
      <w:lvlText w:val="%6.%7"/>
      <w:lvlJc w:val="left"/>
      <w:pPr>
        <w:ind w:left="709" w:hanging="425"/>
      </w:pPr>
      <w:rPr>
        <w:rFonts w:hint="default"/>
      </w:rPr>
    </w:lvl>
    <w:lvl w:ilvl="7">
      <w:start w:val="1"/>
      <w:numFmt w:val="decimal"/>
      <w:suff w:val="nothing"/>
      <w:lvlText w:val="%6.%7.%8"/>
      <w:lvlJc w:val="left"/>
      <w:pPr>
        <w:ind w:left="1276" w:hanging="567"/>
      </w:pPr>
      <w:rPr>
        <w:rFonts w:hint="default"/>
      </w:rPr>
    </w:lvl>
    <w:lvl w:ilvl="8">
      <w:start w:val="1"/>
      <w:numFmt w:val="lowerLetter"/>
      <w:lvlText w:val="%9."/>
      <w:lvlJc w:val="left"/>
      <w:pPr>
        <w:ind w:left="284" w:hanging="284"/>
      </w:pPr>
      <w:rPr>
        <w:rFonts w:hint="default"/>
      </w:rPr>
    </w:lvl>
  </w:abstractNum>
  <w:abstractNum w:abstractNumId="5" w15:restartNumberingAfterBreak="0">
    <w:nsid w:val="509F35AD"/>
    <w:multiLevelType w:val="multilevel"/>
    <w:tmpl w:val="BEFC5094"/>
    <w:lvl w:ilvl="0">
      <w:start w:val="1"/>
      <w:numFmt w:val="decimal"/>
      <w:pStyle w:val="Traktandum-Titel1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Traktandum-Titel2"/>
      <w:suff w:val="space"/>
      <w:lvlText w:val="%2.%1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58613E6B"/>
    <w:multiLevelType w:val="multilevel"/>
    <w:tmpl w:val="98B28E36"/>
    <w:lvl w:ilvl="0">
      <w:start w:val="1"/>
      <w:numFmt w:val="bullet"/>
      <w:pStyle w:val="Aufzhlungszeichen"/>
      <w:lvlText w:val=""/>
      <w:lvlJc w:val="left"/>
      <w:pPr>
        <w:ind w:left="284" w:hanging="284"/>
      </w:pPr>
      <w:rPr>
        <w:rFonts w:ascii="Wingdings" w:hAnsi="Wingdings" w:hint="default"/>
      </w:rPr>
    </w:lvl>
    <w:lvl w:ilvl="1">
      <w:start w:val="1"/>
      <w:numFmt w:val="bullet"/>
      <w:pStyle w:val="Aufzhlungszeichen2"/>
      <w:lvlText w:val="–"/>
      <w:lvlJc w:val="left"/>
      <w:pPr>
        <w:ind w:left="567" w:hanging="283"/>
      </w:pPr>
      <w:rPr>
        <w:rFonts w:ascii="HelveticaNeueLT Com 55 Roman" w:hAnsi="HelveticaNeueLT Com 55 Roman" w:hint="default"/>
      </w:rPr>
    </w:lvl>
    <w:lvl w:ilvl="2">
      <w:start w:val="1"/>
      <w:numFmt w:val="bullet"/>
      <w:pStyle w:val="Aufzhlungszeichen3"/>
      <w:lvlText w:val="–"/>
      <w:lvlJc w:val="left"/>
      <w:pPr>
        <w:ind w:left="851" w:hanging="284"/>
      </w:pPr>
      <w:rPr>
        <w:rFonts w:ascii="HelveticaNeueLT Com 55 Roman" w:hAnsi="HelveticaNeueLT Com 55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6ACF4AA8"/>
    <w:multiLevelType w:val="multilevel"/>
    <w:tmpl w:val="2436AE20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76D65251"/>
    <w:multiLevelType w:val="multilevel"/>
    <w:tmpl w:val="9364FD24"/>
    <w:numStyleLink w:val="Aufzhlungen"/>
  </w:abstractNum>
  <w:abstractNum w:abstractNumId="9" w15:restartNumberingAfterBreak="0">
    <w:nsid w:val="7ACF32C4"/>
    <w:multiLevelType w:val="multilevel"/>
    <w:tmpl w:val="9364FD24"/>
    <w:styleLink w:val="Aufzhlungen"/>
    <w:lvl w:ilvl="0">
      <w:start w:val="1"/>
      <w:numFmt w:val="bullet"/>
      <w:pStyle w:val="Aufzhlung1"/>
      <w:lvlText w:val="—"/>
      <w:lvlJc w:val="left"/>
      <w:pPr>
        <w:ind w:left="227" w:hanging="227"/>
      </w:pPr>
      <w:rPr>
        <w:rFonts w:ascii="Source Sans Pro" w:hAnsi="Source Sans Pro" w:hint="default"/>
      </w:rPr>
    </w:lvl>
    <w:lvl w:ilvl="1">
      <w:start w:val="1"/>
      <w:numFmt w:val="bullet"/>
      <w:pStyle w:val="Aufzhlung2"/>
      <w:lvlText w:val="—"/>
      <w:lvlJc w:val="left"/>
      <w:pPr>
        <w:ind w:left="454" w:hanging="227"/>
      </w:pPr>
      <w:rPr>
        <w:rFonts w:ascii="Source Sans Pro" w:hAnsi="Source Sans Pro" w:hint="default"/>
      </w:rPr>
    </w:lvl>
    <w:lvl w:ilvl="2">
      <w:start w:val="1"/>
      <w:numFmt w:val="bullet"/>
      <w:pStyle w:val="Aufzhlung3"/>
      <w:lvlText w:val="—"/>
      <w:lvlJc w:val="left"/>
      <w:pPr>
        <w:ind w:left="680" w:hanging="226"/>
      </w:pPr>
      <w:rPr>
        <w:rFonts w:ascii="Source Sans Pro" w:hAnsi="Source Sans Pro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0" w15:restartNumberingAfterBreak="0">
    <w:nsid w:val="7AE61710"/>
    <w:multiLevelType w:val="hybridMultilevel"/>
    <w:tmpl w:val="29F4E30E"/>
    <w:lvl w:ilvl="0" w:tplc="7B96AAB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56832184">
    <w:abstractNumId w:val="6"/>
  </w:num>
  <w:num w:numId="2" w16cid:durableId="171723735">
    <w:abstractNumId w:val="1"/>
  </w:num>
  <w:num w:numId="3" w16cid:durableId="1073507391">
    <w:abstractNumId w:val="3"/>
  </w:num>
  <w:num w:numId="4" w16cid:durableId="207018011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074162686">
    <w:abstractNumId w:val="9"/>
  </w:num>
  <w:num w:numId="6" w16cid:durableId="143355193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413744835">
    <w:abstractNumId w:val="8"/>
  </w:num>
  <w:num w:numId="8" w16cid:durableId="180516226">
    <w:abstractNumId w:val="5"/>
  </w:num>
  <w:num w:numId="9" w16cid:durableId="130562892">
    <w:abstractNumId w:val="2"/>
  </w:num>
  <w:num w:numId="10" w16cid:durableId="2058778851">
    <w:abstractNumId w:val="4"/>
  </w:num>
  <w:num w:numId="11" w16cid:durableId="52097378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08090268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85318506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57018933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5071950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59035662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7724293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76332960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51931638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76070897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71253088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712315464">
    <w:abstractNumId w:val="10"/>
  </w:num>
  <w:num w:numId="23" w16cid:durableId="1694259983">
    <w:abstractNumId w:val="0"/>
  </w:num>
  <w:num w:numId="24" w16cid:durableId="1719745096">
    <w:abstractNumId w:val="7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1"/>
  <w:removePersonalInformation/>
  <w:removeDateAndTime/>
  <w:activeWritingStyle w:appName="MSWord" w:lang="it-CH" w:vendorID="64" w:dllVersion="6" w:nlCheck="1" w:checkStyle="0"/>
  <w:activeWritingStyle w:appName="MSWord" w:lang="en-US" w:vendorID="64" w:dllVersion="6" w:nlCheck="1" w:checkStyle="1"/>
  <w:activeWritingStyle w:appName="MSWord" w:lang="fr-CH" w:vendorID="64" w:dllVersion="6" w:nlCheck="1" w:checkStyle="1"/>
  <w:activeWritingStyle w:appName="MSWord" w:lang="de-CH" w:vendorID="64" w:dllVersion="6" w:nlCheck="1" w:checkStyle="1"/>
  <w:activeWritingStyle w:appName="MSWord" w:lang="de-DE" w:vendorID="64" w:dllVersion="6" w:nlCheck="1" w:checkStyle="1"/>
  <w:activeWritingStyle w:appName="MSWord" w:lang="de-CH" w:vendorID="64" w:dllVersion="0" w:nlCheck="1" w:checkStyle="0"/>
  <w:activeWritingStyle w:appName="MSWord" w:lang="en-GB" w:vendorID="64" w:dllVersion="0" w:nlCheck="1" w:checkStyle="0"/>
  <w:activeWritingStyle w:appName="MSWord" w:lang="en-GB" w:vendorID="64" w:dllVersion="6" w:nlCheck="1" w:checkStyle="1"/>
  <w:activeWritingStyle w:appName="MSWord" w:lang="en-US" w:vendorID="64" w:dllVersion="0" w:nlCheck="1" w:checkStyle="0"/>
  <w:activeWritingStyle w:appName="MSWord" w:lang="it-CH" w:vendorID="64" w:dllVersion="0" w:nlCheck="1" w:checkStyle="0"/>
  <w:activeWritingStyle w:appName="MSWord" w:lang="de-DE" w:vendorID="64" w:dllVersion="0" w:nlCheck="1" w:checkStyle="0"/>
  <w:activeWritingStyle w:appName="MSWord" w:lang="fr-CH" w:vendorID="64" w:dllVersion="0" w:nlCheck="1" w:checkStyle="0"/>
  <w:proofState w:spelling="clean" w:grammar="clean"/>
  <w:stylePaneFormatFilter w:val="9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1"/>
  <w:defaultTabStop w:val="709"/>
  <w:autoHyphenation/>
  <w:hyphenationZone w:val="425"/>
  <w:defaultTableStyle w:val="UZHTabelle12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28BC"/>
    <w:rsid w:val="000000FB"/>
    <w:rsid w:val="00002978"/>
    <w:rsid w:val="00003A9F"/>
    <w:rsid w:val="00007462"/>
    <w:rsid w:val="0001010F"/>
    <w:rsid w:val="00014EF4"/>
    <w:rsid w:val="00025A3B"/>
    <w:rsid w:val="00025CEC"/>
    <w:rsid w:val="000266B7"/>
    <w:rsid w:val="00032B92"/>
    <w:rsid w:val="00032EA5"/>
    <w:rsid w:val="0003528B"/>
    <w:rsid w:val="000406AD"/>
    <w:rsid w:val="000409C8"/>
    <w:rsid w:val="00041297"/>
    <w:rsid w:val="00041700"/>
    <w:rsid w:val="00042FDD"/>
    <w:rsid w:val="00052258"/>
    <w:rsid w:val="000559FA"/>
    <w:rsid w:val="00063BC2"/>
    <w:rsid w:val="000701F1"/>
    <w:rsid w:val="00071780"/>
    <w:rsid w:val="000757F2"/>
    <w:rsid w:val="00075FF3"/>
    <w:rsid w:val="000803EB"/>
    <w:rsid w:val="00084EB5"/>
    <w:rsid w:val="00090380"/>
    <w:rsid w:val="00096E8E"/>
    <w:rsid w:val="00097A32"/>
    <w:rsid w:val="000A1884"/>
    <w:rsid w:val="000A24EC"/>
    <w:rsid w:val="000A2660"/>
    <w:rsid w:val="000A2FD9"/>
    <w:rsid w:val="000A769A"/>
    <w:rsid w:val="000A7CC5"/>
    <w:rsid w:val="000B183F"/>
    <w:rsid w:val="000B1DC7"/>
    <w:rsid w:val="000B444B"/>
    <w:rsid w:val="000B595D"/>
    <w:rsid w:val="000B5C71"/>
    <w:rsid w:val="000C1D20"/>
    <w:rsid w:val="000C466F"/>
    <w:rsid w:val="000C486A"/>
    <w:rsid w:val="000C49C1"/>
    <w:rsid w:val="000C4CD8"/>
    <w:rsid w:val="000C572C"/>
    <w:rsid w:val="000D1743"/>
    <w:rsid w:val="000D1BB6"/>
    <w:rsid w:val="000D7269"/>
    <w:rsid w:val="000E37CE"/>
    <w:rsid w:val="000E7543"/>
    <w:rsid w:val="000E756F"/>
    <w:rsid w:val="000F1007"/>
    <w:rsid w:val="000F1D2B"/>
    <w:rsid w:val="000F27FB"/>
    <w:rsid w:val="0010021F"/>
    <w:rsid w:val="00102312"/>
    <w:rsid w:val="00102345"/>
    <w:rsid w:val="00103653"/>
    <w:rsid w:val="00106688"/>
    <w:rsid w:val="00107F09"/>
    <w:rsid w:val="001100B2"/>
    <w:rsid w:val="001134C7"/>
    <w:rsid w:val="00113CB8"/>
    <w:rsid w:val="00114B04"/>
    <w:rsid w:val="0011600D"/>
    <w:rsid w:val="00117356"/>
    <w:rsid w:val="0012151C"/>
    <w:rsid w:val="00122614"/>
    <w:rsid w:val="001266A8"/>
    <w:rsid w:val="00127BBA"/>
    <w:rsid w:val="00131345"/>
    <w:rsid w:val="001339B4"/>
    <w:rsid w:val="00133CFB"/>
    <w:rsid w:val="001375AB"/>
    <w:rsid w:val="0014325C"/>
    <w:rsid w:val="001434E1"/>
    <w:rsid w:val="00144122"/>
    <w:rsid w:val="00145E6F"/>
    <w:rsid w:val="001465E4"/>
    <w:rsid w:val="00146EF9"/>
    <w:rsid w:val="00146F41"/>
    <w:rsid w:val="00150BB0"/>
    <w:rsid w:val="00151420"/>
    <w:rsid w:val="001514C0"/>
    <w:rsid w:val="00152BDC"/>
    <w:rsid w:val="00154677"/>
    <w:rsid w:val="00155A46"/>
    <w:rsid w:val="00155F0A"/>
    <w:rsid w:val="00157ECA"/>
    <w:rsid w:val="0016102B"/>
    <w:rsid w:val="00161B92"/>
    <w:rsid w:val="00163157"/>
    <w:rsid w:val="00163722"/>
    <w:rsid w:val="0016774B"/>
    <w:rsid w:val="00167916"/>
    <w:rsid w:val="0017133E"/>
    <w:rsid w:val="00171870"/>
    <w:rsid w:val="001757BD"/>
    <w:rsid w:val="001803AA"/>
    <w:rsid w:val="00181168"/>
    <w:rsid w:val="00182F10"/>
    <w:rsid w:val="0018557A"/>
    <w:rsid w:val="00187E13"/>
    <w:rsid w:val="00194130"/>
    <w:rsid w:val="001975D7"/>
    <w:rsid w:val="001A080C"/>
    <w:rsid w:val="001A3606"/>
    <w:rsid w:val="001A3D50"/>
    <w:rsid w:val="001A43BD"/>
    <w:rsid w:val="001A74A5"/>
    <w:rsid w:val="001B20F5"/>
    <w:rsid w:val="001B2CF1"/>
    <w:rsid w:val="001B5DC4"/>
    <w:rsid w:val="001B6567"/>
    <w:rsid w:val="001B6F97"/>
    <w:rsid w:val="001C3763"/>
    <w:rsid w:val="001C3C44"/>
    <w:rsid w:val="001C4A15"/>
    <w:rsid w:val="001C74EF"/>
    <w:rsid w:val="001D0DAE"/>
    <w:rsid w:val="001D1301"/>
    <w:rsid w:val="001D3D4B"/>
    <w:rsid w:val="001D3F99"/>
    <w:rsid w:val="001D58F1"/>
    <w:rsid w:val="001D5BDE"/>
    <w:rsid w:val="001D60F7"/>
    <w:rsid w:val="001E17CD"/>
    <w:rsid w:val="001E247E"/>
    <w:rsid w:val="001E4956"/>
    <w:rsid w:val="001E61C9"/>
    <w:rsid w:val="001E73CF"/>
    <w:rsid w:val="001E73F4"/>
    <w:rsid w:val="001F229E"/>
    <w:rsid w:val="001F4A7E"/>
    <w:rsid w:val="001F4B8C"/>
    <w:rsid w:val="001F4F9B"/>
    <w:rsid w:val="00202866"/>
    <w:rsid w:val="00202A36"/>
    <w:rsid w:val="002030B8"/>
    <w:rsid w:val="00204C84"/>
    <w:rsid w:val="00206153"/>
    <w:rsid w:val="002068A4"/>
    <w:rsid w:val="0021015E"/>
    <w:rsid w:val="00211451"/>
    <w:rsid w:val="00212A2E"/>
    <w:rsid w:val="00216AB2"/>
    <w:rsid w:val="00217AA0"/>
    <w:rsid w:val="0022053F"/>
    <w:rsid w:val="00222AA3"/>
    <w:rsid w:val="00225AAD"/>
    <w:rsid w:val="0022685B"/>
    <w:rsid w:val="00226FA0"/>
    <w:rsid w:val="0023018C"/>
    <w:rsid w:val="00230606"/>
    <w:rsid w:val="0023205B"/>
    <w:rsid w:val="002322AD"/>
    <w:rsid w:val="002369CE"/>
    <w:rsid w:val="00240455"/>
    <w:rsid w:val="00242C1B"/>
    <w:rsid w:val="00245AA1"/>
    <w:rsid w:val="002466D7"/>
    <w:rsid w:val="00247905"/>
    <w:rsid w:val="002542AB"/>
    <w:rsid w:val="0025644A"/>
    <w:rsid w:val="00261983"/>
    <w:rsid w:val="00267F71"/>
    <w:rsid w:val="00270C95"/>
    <w:rsid w:val="0027246C"/>
    <w:rsid w:val="002726D9"/>
    <w:rsid w:val="00273EBC"/>
    <w:rsid w:val="00275B43"/>
    <w:rsid w:val="0027766E"/>
    <w:rsid w:val="002815E0"/>
    <w:rsid w:val="00283995"/>
    <w:rsid w:val="002845D9"/>
    <w:rsid w:val="002860A4"/>
    <w:rsid w:val="00290E37"/>
    <w:rsid w:val="00291BC9"/>
    <w:rsid w:val="00292375"/>
    <w:rsid w:val="00292F5C"/>
    <w:rsid w:val="002A2A13"/>
    <w:rsid w:val="002A6277"/>
    <w:rsid w:val="002A6A64"/>
    <w:rsid w:val="002A7055"/>
    <w:rsid w:val="002A7E68"/>
    <w:rsid w:val="002B1F0B"/>
    <w:rsid w:val="002B46E3"/>
    <w:rsid w:val="002B551B"/>
    <w:rsid w:val="002B6F58"/>
    <w:rsid w:val="002C163B"/>
    <w:rsid w:val="002C3205"/>
    <w:rsid w:val="002C3734"/>
    <w:rsid w:val="002C6C56"/>
    <w:rsid w:val="002D272F"/>
    <w:rsid w:val="002D2D46"/>
    <w:rsid w:val="002D38AE"/>
    <w:rsid w:val="002D709C"/>
    <w:rsid w:val="002E21DD"/>
    <w:rsid w:val="002F06AA"/>
    <w:rsid w:val="002F4FB0"/>
    <w:rsid w:val="002F68A2"/>
    <w:rsid w:val="002F7085"/>
    <w:rsid w:val="002F7C55"/>
    <w:rsid w:val="0030245A"/>
    <w:rsid w:val="00303B73"/>
    <w:rsid w:val="00307A5B"/>
    <w:rsid w:val="00310D99"/>
    <w:rsid w:val="00314C63"/>
    <w:rsid w:val="00321330"/>
    <w:rsid w:val="0032330D"/>
    <w:rsid w:val="00323E3B"/>
    <w:rsid w:val="003261BD"/>
    <w:rsid w:val="00327558"/>
    <w:rsid w:val="00333A1B"/>
    <w:rsid w:val="00334A50"/>
    <w:rsid w:val="00337D47"/>
    <w:rsid w:val="0034134D"/>
    <w:rsid w:val="0034273D"/>
    <w:rsid w:val="00343A7F"/>
    <w:rsid w:val="0034472E"/>
    <w:rsid w:val="00347F53"/>
    <w:rsid w:val="00350A74"/>
    <w:rsid w:val="003514EE"/>
    <w:rsid w:val="00352953"/>
    <w:rsid w:val="00353E7E"/>
    <w:rsid w:val="00355C57"/>
    <w:rsid w:val="003621B6"/>
    <w:rsid w:val="00363671"/>
    <w:rsid w:val="003647D9"/>
    <w:rsid w:val="00364EE3"/>
    <w:rsid w:val="003653CF"/>
    <w:rsid w:val="0036688D"/>
    <w:rsid w:val="00371E1F"/>
    <w:rsid w:val="0037405C"/>
    <w:rsid w:val="00374A49"/>
    <w:rsid w:val="003757E4"/>
    <w:rsid w:val="00375834"/>
    <w:rsid w:val="003762A0"/>
    <w:rsid w:val="003824CC"/>
    <w:rsid w:val="00382B66"/>
    <w:rsid w:val="003843BA"/>
    <w:rsid w:val="0039124E"/>
    <w:rsid w:val="00391C87"/>
    <w:rsid w:val="00394252"/>
    <w:rsid w:val="00395A1F"/>
    <w:rsid w:val="00396DAD"/>
    <w:rsid w:val="003A0088"/>
    <w:rsid w:val="003A73FF"/>
    <w:rsid w:val="003B03B9"/>
    <w:rsid w:val="003B2008"/>
    <w:rsid w:val="003B7303"/>
    <w:rsid w:val="003B7896"/>
    <w:rsid w:val="003C3AED"/>
    <w:rsid w:val="003C3D32"/>
    <w:rsid w:val="003C7AA5"/>
    <w:rsid w:val="003D0FAA"/>
    <w:rsid w:val="003D2745"/>
    <w:rsid w:val="003D2F4C"/>
    <w:rsid w:val="003D589D"/>
    <w:rsid w:val="003D5FD8"/>
    <w:rsid w:val="003D6DCC"/>
    <w:rsid w:val="003E1920"/>
    <w:rsid w:val="003E1C93"/>
    <w:rsid w:val="003E50C3"/>
    <w:rsid w:val="003E5DF3"/>
    <w:rsid w:val="003E7468"/>
    <w:rsid w:val="003F012A"/>
    <w:rsid w:val="003F0599"/>
    <w:rsid w:val="003F1A56"/>
    <w:rsid w:val="0040188D"/>
    <w:rsid w:val="0040750A"/>
    <w:rsid w:val="00412C86"/>
    <w:rsid w:val="00416AAE"/>
    <w:rsid w:val="0042454D"/>
    <w:rsid w:val="004272EF"/>
    <w:rsid w:val="00440B2D"/>
    <w:rsid w:val="0044332C"/>
    <w:rsid w:val="0044425B"/>
    <w:rsid w:val="00444695"/>
    <w:rsid w:val="00452D49"/>
    <w:rsid w:val="00452FC3"/>
    <w:rsid w:val="0045362B"/>
    <w:rsid w:val="0045680E"/>
    <w:rsid w:val="00457E18"/>
    <w:rsid w:val="00471D34"/>
    <w:rsid w:val="0047286A"/>
    <w:rsid w:val="00476325"/>
    <w:rsid w:val="00476580"/>
    <w:rsid w:val="00480603"/>
    <w:rsid w:val="00484F10"/>
    <w:rsid w:val="00485858"/>
    <w:rsid w:val="00486D13"/>
    <w:rsid w:val="00486DBB"/>
    <w:rsid w:val="00490FC3"/>
    <w:rsid w:val="00494FD7"/>
    <w:rsid w:val="00495F83"/>
    <w:rsid w:val="0049662D"/>
    <w:rsid w:val="004A039B"/>
    <w:rsid w:val="004A06C5"/>
    <w:rsid w:val="004A1BFD"/>
    <w:rsid w:val="004A20F8"/>
    <w:rsid w:val="004A21D1"/>
    <w:rsid w:val="004A531E"/>
    <w:rsid w:val="004A7400"/>
    <w:rsid w:val="004A7989"/>
    <w:rsid w:val="004B0FDB"/>
    <w:rsid w:val="004B3225"/>
    <w:rsid w:val="004B454A"/>
    <w:rsid w:val="004B4FC7"/>
    <w:rsid w:val="004B67F2"/>
    <w:rsid w:val="004B7221"/>
    <w:rsid w:val="004C1329"/>
    <w:rsid w:val="004C1E00"/>
    <w:rsid w:val="004C2A5B"/>
    <w:rsid w:val="004C3880"/>
    <w:rsid w:val="004C4B0F"/>
    <w:rsid w:val="004C5120"/>
    <w:rsid w:val="004C6038"/>
    <w:rsid w:val="004C6284"/>
    <w:rsid w:val="004C6BC7"/>
    <w:rsid w:val="004D0D0F"/>
    <w:rsid w:val="004D0F2F"/>
    <w:rsid w:val="004D179F"/>
    <w:rsid w:val="004D3323"/>
    <w:rsid w:val="004D411C"/>
    <w:rsid w:val="004D5B31"/>
    <w:rsid w:val="004E0E33"/>
    <w:rsid w:val="004E32B1"/>
    <w:rsid w:val="004F22CB"/>
    <w:rsid w:val="004F3283"/>
    <w:rsid w:val="00500294"/>
    <w:rsid w:val="00501A71"/>
    <w:rsid w:val="00501AAA"/>
    <w:rsid w:val="00501E3E"/>
    <w:rsid w:val="005078C5"/>
    <w:rsid w:val="0051262C"/>
    <w:rsid w:val="00513877"/>
    <w:rsid w:val="005153BC"/>
    <w:rsid w:val="00525B53"/>
    <w:rsid w:val="00526970"/>
    <w:rsid w:val="00526C93"/>
    <w:rsid w:val="005336B7"/>
    <w:rsid w:val="005339AE"/>
    <w:rsid w:val="00533AC1"/>
    <w:rsid w:val="00535EA2"/>
    <w:rsid w:val="00537410"/>
    <w:rsid w:val="00541F08"/>
    <w:rsid w:val="00543061"/>
    <w:rsid w:val="00543205"/>
    <w:rsid w:val="00543238"/>
    <w:rsid w:val="005463F1"/>
    <w:rsid w:val="00550787"/>
    <w:rsid w:val="005540B8"/>
    <w:rsid w:val="00554BA0"/>
    <w:rsid w:val="00554D4C"/>
    <w:rsid w:val="005568AB"/>
    <w:rsid w:val="00560061"/>
    <w:rsid w:val="00560475"/>
    <w:rsid w:val="00562128"/>
    <w:rsid w:val="005671FC"/>
    <w:rsid w:val="00575C3C"/>
    <w:rsid w:val="00575F8F"/>
    <w:rsid w:val="00576406"/>
    <w:rsid w:val="00576439"/>
    <w:rsid w:val="00576D74"/>
    <w:rsid w:val="00576DB0"/>
    <w:rsid w:val="00577FC0"/>
    <w:rsid w:val="00580133"/>
    <w:rsid w:val="00580DE2"/>
    <w:rsid w:val="00580E92"/>
    <w:rsid w:val="0058244B"/>
    <w:rsid w:val="00583B77"/>
    <w:rsid w:val="005843D9"/>
    <w:rsid w:val="0058709A"/>
    <w:rsid w:val="00591832"/>
    <w:rsid w:val="00592841"/>
    <w:rsid w:val="00592FBD"/>
    <w:rsid w:val="00597F45"/>
    <w:rsid w:val="005A0B09"/>
    <w:rsid w:val="005A2631"/>
    <w:rsid w:val="005A357F"/>
    <w:rsid w:val="005A7BE5"/>
    <w:rsid w:val="005B04DA"/>
    <w:rsid w:val="005B4DEC"/>
    <w:rsid w:val="005B6FD0"/>
    <w:rsid w:val="005C0714"/>
    <w:rsid w:val="005C2563"/>
    <w:rsid w:val="005C2DC8"/>
    <w:rsid w:val="005C35F5"/>
    <w:rsid w:val="005C6148"/>
    <w:rsid w:val="005C61A5"/>
    <w:rsid w:val="005C7189"/>
    <w:rsid w:val="005D0159"/>
    <w:rsid w:val="005D294A"/>
    <w:rsid w:val="005D5D19"/>
    <w:rsid w:val="005E2C05"/>
    <w:rsid w:val="005E354E"/>
    <w:rsid w:val="005E4ACB"/>
    <w:rsid w:val="005E6805"/>
    <w:rsid w:val="005E75BF"/>
    <w:rsid w:val="005F2B49"/>
    <w:rsid w:val="005F3663"/>
    <w:rsid w:val="005F6B47"/>
    <w:rsid w:val="006023ED"/>
    <w:rsid w:val="00603BE6"/>
    <w:rsid w:val="006044D5"/>
    <w:rsid w:val="0061009F"/>
    <w:rsid w:val="00612079"/>
    <w:rsid w:val="00614927"/>
    <w:rsid w:val="00615998"/>
    <w:rsid w:val="0062000D"/>
    <w:rsid w:val="00622481"/>
    <w:rsid w:val="006225E8"/>
    <w:rsid w:val="00622FDC"/>
    <w:rsid w:val="00624E1F"/>
    <w:rsid w:val="00625020"/>
    <w:rsid w:val="006265B6"/>
    <w:rsid w:val="00627756"/>
    <w:rsid w:val="00630B79"/>
    <w:rsid w:val="00634D17"/>
    <w:rsid w:val="00642F26"/>
    <w:rsid w:val="00645553"/>
    <w:rsid w:val="00647B77"/>
    <w:rsid w:val="00650B3D"/>
    <w:rsid w:val="00650E5F"/>
    <w:rsid w:val="006514E3"/>
    <w:rsid w:val="0065274C"/>
    <w:rsid w:val="00653A12"/>
    <w:rsid w:val="00655563"/>
    <w:rsid w:val="00661A36"/>
    <w:rsid w:val="00661A71"/>
    <w:rsid w:val="00672E90"/>
    <w:rsid w:val="00674638"/>
    <w:rsid w:val="00676AC5"/>
    <w:rsid w:val="00686900"/>
    <w:rsid w:val="00686D14"/>
    <w:rsid w:val="00687ED7"/>
    <w:rsid w:val="00691C4C"/>
    <w:rsid w:val="00696CE6"/>
    <w:rsid w:val="006A157B"/>
    <w:rsid w:val="006A2E1F"/>
    <w:rsid w:val="006A3921"/>
    <w:rsid w:val="006A6B04"/>
    <w:rsid w:val="006B3083"/>
    <w:rsid w:val="006B5345"/>
    <w:rsid w:val="006C0422"/>
    <w:rsid w:val="006C052B"/>
    <w:rsid w:val="006C144C"/>
    <w:rsid w:val="006C62E1"/>
    <w:rsid w:val="006D130C"/>
    <w:rsid w:val="006D166F"/>
    <w:rsid w:val="006D315E"/>
    <w:rsid w:val="006D48A4"/>
    <w:rsid w:val="006D4DFB"/>
    <w:rsid w:val="006D6A67"/>
    <w:rsid w:val="006D7E7B"/>
    <w:rsid w:val="006E0F4E"/>
    <w:rsid w:val="006E481D"/>
    <w:rsid w:val="006E4AF1"/>
    <w:rsid w:val="006E6EAB"/>
    <w:rsid w:val="006F0345"/>
    <w:rsid w:val="006F0469"/>
    <w:rsid w:val="006F5C45"/>
    <w:rsid w:val="006F6067"/>
    <w:rsid w:val="006F65B3"/>
    <w:rsid w:val="006F7AD3"/>
    <w:rsid w:val="00700979"/>
    <w:rsid w:val="007040B6"/>
    <w:rsid w:val="00705076"/>
    <w:rsid w:val="00705597"/>
    <w:rsid w:val="00706E09"/>
    <w:rsid w:val="00710FD7"/>
    <w:rsid w:val="00711147"/>
    <w:rsid w:val="0071200C"/>
    <w:rsid w:val="0071222D"/>
    <w:rsid w:val="00712791"/>
    <w:rsid w:val="00714162"/>
    <w:rsid w:val="00714414"/>
    <w:rsid w:val="00717391"/>
    <w:rsid w:val="0071778D"/>
    <w:rsid w:val="00720A0B"/>
    <w:rsid w:val="00720D5D"/>
    <w:rsid w:val="00724891"/>
    <w:rsid w:val="007248EF"/>
    <w:rsid w:val="007277E3"/>
    <w:rsid w:val="00731A17"/>
    <w:rsid w:val="00734458"/>
    <w:rsid w:val="00735588"/>
    <w:rsid w:val="00737907"/>
    <w:rsid w:val="007419CF"/>
    <w:rsid w:val="0074241C"/>
    <w:rsid w:val="00742E9E"/>
    <w:rsid w:val="00742F40"/>
    <w:rsid w:val="00743B01"/>
    <w:rsid w:val="0074487E"/>
    <w:rsid w:val="00746273"/>
    <w:rsid w:val="0075366F"/>
    <w:rsid w:val="00755084"/>
    <w:rsid w:val="00757E56"/>
    <w:rsid w:val="0076599E"/>
    <w:rsid w:val="00766CA9"/>
    <w:rsid w:val="00767D3B"/>
    <w:rsid w:val="007721BF"/>
    <w:rsid w:val="00774466"/>
    <w:rsid w:val="00774E70"/>
    <w:rsid w:val="0078181E"/>
    <w:rsid w:val="00783E8E"/>
    <w:rsid w:val="00784E2E"/>
    <w:rsid w:val="007913E4"/>
    <w:rsid w:val="00793351"/>
    <w:rsid w:val="00796CEE"/>
    <w:rsid w:val="00796F70"/>
    <w:rsid w:val="007A1F02"/>
    <w:rsid w:val="007A209A"/>
    <w:rsid w:val="007A34FD"/>
    <w:rsid w:val="007A4664"/>
    <w:rsid w:val="007B042E"/>
    <w:rsid w:val="007B514D"/>
    <w:rsid w:val="007B5396"/>
    <w:rsid w:val="007C0B2A"/>
    <w:rsid w:val="007C32B9"/>
    <w:rsid w:val="007C5177"/>
    <w:rsid w:val="007E0460"/>
    <w:rsid w:val="007E1144"/>
    <w:rsid w:val="007E72CF"/>
    <w:rsid w:val="007E74E0"/>
    <w:rsid w:val="007F2D42"/>
    <w:rsid w:val="007F36E0"/>
    <w:rsid w:val="007F52CB"/>
    <w:rsid w:val="007F65AC"/>
    <w:rsid w:val="00801498"/>
    <w:rsid w:val="008026CE"/>
    <w:rsid w:val="008121FD"/>
    <w:rsid w:val="00814730"/>
    <w:rsid w:val="008203AA"/>
    <w:rsid w:val="00833960"/>
    <w:rsid w:val="00834C83"/>
    <w:rsid w:val="00834F22"/>
    <w:rsid w:val="00837732"/>
    <w:rsid w:val="00841741"/>
    <w:rsid w:val="00841B44"/>
    <w:rsid w:val="008432A8"/>
    <w:rsid w:val="00844759"/>
    <w:rsid w:val="00844B72"/>
    <w:rsid w:val="008468FA"/>
    <w:rsid w:val="0084715E"/>
    <w:rsid w:val="00847780"/>
    <w:rsid w:val="00850E31"/>
    <w:rsid w:val="008520E8"/>
    <w:rsid w:val="00853121"/>
    <w:rsid w:val="0085454F"/>
    <w:rsid w:val="00857D8A"/>
    <w:rsid w:val="008602F9"/>
    <w:rsid w:val="00861230"/>
    <w:rsid w:val="00861F46"/>
    <w:rsid w:val="00864855"/>
    <w:rsid w:val="00865D96"/>
    <w:rsid w:val="00866EBF"/>
    <w:rsid w:val="00866FE4"/>
    <w:rsid w:val="00870017"/>
    <w:rsid w:val="008708C1"/>
    <w:rsid w:val="00871687"/>
    <w:rsid w:val="0087200B"/>
    <w:rsid w:val="00874D77"/>
    <w:rsid w:val="00874E49"/>
    <w:rsid w:val="00875A82"/>
    <w:rsid w:val="00876898"/>
    <w:rsid w:val="00880514"/>
    <w:rsid w:val="00882D7E"/>
    <w:rsid w:val="0088324E"/>
    <w:rsid w:val="00883CC4"/>
    <w:rsid w:val="00887318"/>
    <w:rsid w:val="00887DA4"/>
    <w:rsid w:val="0089272D"/>
    <w:rsid w:val="00892A80"/>
    <w:rsid w:val="00893A2F"/>
    <w:rsid w:val="00895840"/>
    <w:rsid w:val="00896503"/>
    <w:rsid w:val="008A0276"/>
    <w:rsid w:val="008A1445"/>
    <w:rsid w:val="008A4BB7"/>
    <w:rsid w:val="008A4E13"/>
    <w:rsid w:val="008A4FC4"/>
    <w:rsid w:val="008A72CC"/>
    <w:rsid w:val="008B182B"/>
    <w:rsid w:val="008B7BBA"/>
    <w:rsid w:val="008C3E25"/>
    <w:rsid w:val="008C3EBE"/>
    <w:rsid w:val="008D4BBD"/>
    <w:rsid w:val="008D4DCA"/>
    <w:rsid w:val="008D726D"/>
    <w:rsid w:val="008E1218"/>
    <w:rsid w:val="008E2AAA"/>
    <w:rsid w:val="008E53E8"/>
    <w:rsid w:val="008F4781"/>
    <w:rsid w:val="008F5E45"/>
    <w:rsid w:val="009033FD"/>
    <w:rsid w:val="00903C52"/>
    <w:rsid w:val="009130D8"/>
    <w:rsid w:val="009142E3"/>
    <w:rsid w:val="00915B2F"/>
    <w:rsid w:val="009207F1"/>
    <w:rsid w:val="00920F62"/>
    <w:rsid w:val="00921174"/>
    <w:rsid w:val="009235A2"/>
    <w:rsid w:val="009235D8"/>
    <w:rsid w:val="00924573"/>
    <w:rsid w:val="00933A3C"/>
    <w:rsid w:val="0093619F"/>
    <w:rsid w:val="00936978"/>
    <w:rsid w:val="009427E5"/>
    <w:rsid w:val="00944BA9"/>
    <w:rsid w:val="009454B7"/>
    <w:rsid w:val="009560CF"/>
    <w:rsid w:val="0095717C"/>
    <w:rsid w:val="00957FD5"/>
    <w:rsid w:val="009613D8"/>
    <w:rsid w:val="00961E8E"/>
    <w:rsid w:val="00963663"/>
    <w:rsid w:val="0096603D"/>
    <w:rsid w:val="00971C80"/>
    <w:rsid w:val="009735A1"/>
    <w:rsid w:val="00974275"/>
    <w:rsid w:val="009804FC"/>
    <w:rsid w:val="00982969"/>
    <w:rsid w:val="0098474B"/>
    <w:rsid w:val="00986EC5"/>
    <w:rsid w:val="00987B9C"/>
    <w:rsid w:val="0099202F"/>
    <w:rsid w:val="009920A8"/>
    <w:rsid w:val="00992DCC"/>
    <w:rsid w:val="00994BD1"/>
    <w:rsid w:val="00995CBA"/>
    <w:rsid w:val="0099678C"/>
    <w:rsid w:val="009969ED"/>
    <w:rsid w:val="009979D1"/>
    <w:rsid w:val="009A121D"/>
    <w:rsid w:val="009A1DB4"/>
    <w:rsid w:val="009A27FF"/>
    <w:rsid w:val="009A52F2"/>
    <w:rsid w:val="009B030C"/>
    <w:rsid w:val="009B0C96"/>
    <w:rsid w:val="009B100D"/>
    <w:rsid w:val="009B391B"/>
    <w:rsid w:val="009C04D7"/>
    <w:rsid w:val="009C06B3"/>
    <w:rsid w:val="009C1CF8"/>
    <w:rsid w:val="009C222B"/>
    <w:rsid w:val="009C5E0F"/>
    <w:rsid w:val="009C5E66"/>
    <w:rsid w:val="009C64D7"/>
    <w:rsid w:val="009C66DB"/>
    <w:rsid w:val="009C67A8"/>
    <w:rsid w:val="009C7795"/>
    <w:rsid w:val="009D1BAD"/>
    <w:rsid w:val="009D1D6A"/>
    <w:rsid w:val="009D201B"/>
    <w:rsid w:val="009D210E"/>
    <w:rsid w:val="009D5D9C"/>
    <w:rsid w:val="009E2171"/>
    <w:rsid w:val="009E3F74"/>
    <w:rsid w:val="009E46B8"/>
    <w:rsid w:val="009E5F0F"/>
    <w:rsid w:val="009E7923"/>
    <w:rsid w:val="009F3314"/>
    <w:rsid w:val="009F3E6A"/>
    <w:rsid w:val="00A02378"/>
    <w:rsid w:val="00A03638"/>
    <w:rsid w:val="00A057A5"/>
    <w:rsid w:val="00A06F53"/>
    <w:rsid w:val="00A14C78"/>
    <w:rsid w:val="00A16CD1"/>
    <w:rsid w:val="00A211F7"/>
    <w:rsid w:val="00A24FE6"/>
    <w:rsid w:val="00A25F7E"/>
    <w:rsid w:val="00A275C7"/>
    <w:rsid w:val="00A27842"/>
    <w:rsid w:val="00A322F6"/>
    <w:rsid w:val="00A34DA7"/>
    <w:rsid w:val="00A36D98"/>
    <w:rsid w:val="00A37755"/>
    <w:rsid w:val="00A407FE"/>
    <w:rsid w:val="00A43EDD"/>
    <w:rsid w:val="00A50948"/>
    <w:rsid w:val="00A5451D"/>
    <w:rsid w:val="00A5539F"/>
    <w:rsid w:val="00A55C83"/>
    <w:rsid w:val="00A57815"/>
    <w:rsid w:val="00A62266"/>
    <w:rsid w:val="00A62F82"/>
    <w:rsid w:val="00A62FAD"/>
    <w:rsid w:val="00A70CDC"/>
    <w:rsid w:val="00A7133D"/>
    <w:rsid w:val="00A71D76"/>
    <w:rsid w:val="00A71E43"/>
    <w:rsid w:val="00A722EF"/>
    <w:rsid w:val="00A7536A"/>
    <w:rsid w:val="00A766EE"/>
    <w:rsid w:val="00A7788C"/>
    <w:rsid w:val="00A77AF5"/>
    <w:rsid w:val="00A82B37"/>
    <w:rsid w:val="00A844ED"/>
    <w:rsid w:val="00A95802"/>
    <w:rsid w:val="00A960B8"/>
    <w:rsid w:val="00AA5600"/>
    <w:rsid w:val="00AA5DDC"/>
    <w:rsid w:val="00AA7009"/>
    <w:rsid w:val="00AB3CA6"/>
    <w:rsid w:val="00AB605E"/>
    <w:rsid w:val="00AC0DF9"/>
    <w:rsid w:val="00AC2595"/>
    <w:rsid w:val="00AC2D5B"/>
    <w:rsid w:val="00AC3C0A"/>
    <w:rsid w:val="00AC4557"/>
    <w:rsid w:val="00AC6321"/>
    <w:rsid w:val="00AC76C1"/>
    <w:rsid w:val="00AD36B2"/>
    <w:rsid w:val="00AD4D36"/>
    <w:rsid w:val="00AD5C8F"/>
    <w:rsid w:val="00AE2A17"/>
    <w:rsid w:val="00AE37A6"/>
    <w:rsid w:val="00AE51E6"/>
    <w:rsid w:val="00AE6EB7"/>
    <w:rsid w:val="00AE7A27"/>
    <w:rsid w:val="00AF00E5"/>
    <w:rsid w:val="00AF236E"/>
    <w:rsid w:val="00AF3D9F"/>
    <w:rsid w:val="00AF428D"/>
    <w:rsid w:val="00AF47AE"/>
    <w:rsid w:val="00AF4E5F"/>
    <w:rsid w:val="00AF5186"/>
    <w:rsid w:val="00AF79EE"/>
    <w:rsid w:val="00AF7CA8"/>
    <w:rsid w:val="00B01588"/>
    <w:rsid w:val="00B01936"/>
    <w:rsid w:val="00B048CC"/>
    <w:rsid w:val="00B05554"/>
    <w:rsid w:val="00B11A9B"/>
    <w:rsid w:val="00B24B2A"/>
    <w:rsid w:val="00B2511F"/>
    <w:rsid w:val="00B30AF4"/>
    <w:rsid w:val="00B324C1"/>
    <w:rsid w:val="00B32881"/>
    <w:rsid w:val="00B32ABB"/>
    <w:rsid w:val="00B40109"/>
    <w:rsid w:val="00B40BD2"/>
    <w:rsid w:val="00B41FD3"/>
    <w:rsid w:val="00B426D3"/>
    <w:rsid w:val="00B431DE"/>
    <w:rsid w:val="00B452C0"/>
    <w:rsid w:val="00B453FD"/>
    <w:rsid w:val="00B513CC"/>
    <w:rsid w:val="00B5176B"/>
    <w:rsid w:val="00B52999"/>
    <w:rsid w:val="00B622CF"/>
    <w:rsid w:val="00B632F8"/>
    <w:rsid w:val="00B64B6C"/>
    <w:rsid w:val="00B65552"/>
    <w:rsid w:val="00B67D13"/>
    <w:rsid w:val="00B70D03"/>
    <w:rsid w:val="00B70E0C"/>
    <w:rsid w:val="00B74498"/>
    <w:rsid w:val="00B74AAD"/>
    <w:rsid w:val="00B803E7"/>
    <w:rsid w:val="00B80CB1"/>
    <w:rsid w:val="00B82E14"/>
    <w:rsid w:val="00B86D6B"/>
    <w:rsid w:val="00B928BC"/>
    <w:rsid w:val="00B9545F"/>
    <w:rsid w:val="00B9709C"/>
    <w:rsid w:val="00B97484"/>
    <w:rsid w:val="00BA2B5A"/>
    <w:rsid w:val="00BA4AF9"/>
    <w:rsid w:val="00BA4DDE"/>
    <w:rsid w:val="00BB0EB7"/>
    <w:rsid w:val="00BB13A0"/>
    <w:rsid w:val="00BB1DA6"/>
    <w:rsid w:val="00BB206A"/>
    <w:rsid w:val="00BB2323"/>
    <w:rsid w:val="00BB47D3"/>
    <w:rsid w:val="00BB4CF6"/>
    <w:rsid w:val="00BC36E7"/>
    <w:rsid w:val="00BC5E1D"/>
    <w:rsid w:val="00BC655F"/>
    <w:rsid w:val="00BC6819"/>
    <w:rsid w:val="00BD09F9"/>
    <w:rsid w:val="00BD1772"/>
    <w:rsid w:val="00BD6C11"/>
    <w:rsid w:val="00BE1685"/>
    <w:rsid w:val="00BE1953"/>
    <w:rsid w:val="00BE1E62"/>
    <w:rsid w:val="00BE4529"/>
    <w:rsid w:val="00BE5D92"/>
    <w:rsid w:val="00BE75B2"/>
    <w:rsid w:val="00BE7FDE"/>
    <w:rsid w:val="00BF52B2"/>
    <w:rsid w:val="00BF7052"/>
    <w:rsid w:val="00C025E9"/>
    <w:rsid w:val="00C05139"/>
    <w:rsid w:val="00C056BB"/>
    <w:rsid w:val="00C05FAB"/>
    <w:rsid w:val="00C06648"/>
    <w:rsid w:val="00C11B38"/>
    <w:rsid w:val="00C12002"/>
    <w:rsid w:val="00C12376"/>
    <w:rsid w:val="00C12431"/>
    <w:rsid w:val="00C2008E"/>
    <w:rsid w:val="00C20DEA"/>
    <w:rsid w:val="00C21138"/>
    <w:rsid w:val="00C2198F"/>
    <w:rsid w:val="00C25656"/>
    <w:rsid w:val="00C30C28"/>
    <w:rsid w:val="00C344C1"/>
    <w:rsid w:val="00C3674D"/>
    <w:rsid w:val="00C41CA8"/>
    <w:rsid w:val="00C43038"/>
    <w:rsid w:val="00C43EDE"/>
    <w:rsid w:val="00C445A5"/>
    <w:rsid w:val="00C471D9"/>
    <w:rsid w:val="00C4785B"/>
    <w:rsid w:val="00C51D2F"/>
    <w:rsid w:val="00C52FA0"/>
    <w:rsid w:val="00C5377E"/>
    <w:rsid w:val="00C53C76"/>
    <w:rsid w:val="00C60AC3"/>
    <w:rsid w:val="00C64A0A"/>
    <w:rsid w:val="00C6509F"/>
    <w:rsid w:val="00C656F3"/>
    <w:rsid w:val="00C67891"/>
    <w:rsid w:val="00C715B4"/>
    <w:rsid w:val="00C73727"/>
    <w:rsid w:val="00C75191"/>
    <w:rsid w:val="00C82944"/>
    <w:rsid w:val="00C82F7F"/>
    <w:rsid w:val="00C83BBC"/>
    <w:rsid w:val="00C87285"/>
    <w:rsid w:val="00C938C7"/>
    <w:rsid w:val="00C93E25"/>
    <w:rsid w:val="00C93FC7"/>
    <w:rsid w:val="00C9736C"/>
    <w:rsid w:val="00C97383"/>
    <w:rsid w:val="00CA071E"/>
    <w:rsid w:val="00CA1712"/>
    <w:rsid w:val="00CA1AA0"/>
    <w:rsid w:val="00CA348A"/>
    <w:rsid w:val="00CA3EEB"/>
    <w:rsid w:val="00CA5EF8"/>
    <w:rsid w:val="00CB003A"/>
    <w:rsid w:val="00CB1706"/>
    <w:rsid w:val="00CB2CE6"/>
    <w:rsid w:val="00CC06EF"/>
    <w:rsid w:val="00CC0804"/>
    <w:rsid w:val="00CC3058"/>
    <w:rsid w:val="00CC5917"/>
    <w:rsid w:val="00CC61B2"/>
    <w:rsid w:val="00CC6BB8"/>
    <w:rsid w:val="00CC7718"/>
    <w:rsid w:val="00CD0374"/>
    <w:rsid w:val="00CD19DE"/>
    <w:rsid w:val="00CD4B83"/>
    <w:rsid w:val="00CD7295"/>
    <w:rsid w:val="00CD74DC"/>
    <w:rsid w:val="00CD775B"/>
    <w:rsid w:val="00CE0851"/>
    <w:rsid w:val="00CE19CF"/>
    <w:rsid w:val="00CE2A0C"/>
    <w:rsid w:val="00CE2C97"/>
    <w:rsid w:val="00CE5152"/>
    <w:rsid w:val="00CE52F0"/>
    <w:rsid w:val="00CE746B"/>
    <w:rsid w:val="00CE757E"/>
    <w:rsid w:val="00CF08BB"/>
    <w:rsid w:val="00CF177C"/>
    <w:rsid w:val="00CF1E53"/>
    <w:rsid w:val="00CF2ABD"/>
    <w:rsid w:val="00CF4930"/>
    <w:rsid w:val="00D00E26"/>
    <w:rsid w:val="00D015B0"/>
    <w:rsid w:val="00D03175"/>
    <w:rsid w:val="00D07B9E"/>
    <w:rsid w:val="00D1389A"/>
    <w:rsid w:val="00D13DAC"/>
    <w:rsid w:val="00D15DFB"/>
    <w:rsid w:val="00D16A3D"/>
    <w:rsid w:val="00D25B87"/>
    <w:rsid w:val="00D30E68"/>
    <w:rsid w:val="00D31037"/>
    <w:rsid w:val="00D312B2"/>
    <w:rsid w:val="00D32AB5"/>
    <w:rsid w:val="00D36D26"/>
    <w:rsid w:val="00D468E7"/>
    <w:rsid w:val="00D54A24"/>
    <w:rsid w:val="00D57397"/>
    <w:rsid w:val="00D61996"/>
    <w:rsid w:val="00D622EB"/>
    <w:rsid w:val="00D62C10"/>
    <w:rsid w:val="00D631DE"/>
    <w:rsid w:val="00D654CD"/>
    <w:rsid w:val="00D65F47"/>
    <w:rsid w:val="00D6722C"/>
    <w:rsid w:val="00D678C7"/>
    <w:rsid w:val="00D70ACB"/>
    <w:rsid w:val="00D739C1"/>
    <w:rsid w:val="00D74405"/>
    <w:rsid w:val="00D74C59"/>
    <w:rsid w:val="00D77AD9"/>
    <w:rsid w:val="00D8261A"/>
    <w:rsid w:val="00D86918"/>
    <w:rsid w:val="00D9415C"/>
    <w:rsid w:val="00D9553C"/>
    <w:rsid w:val="00D97669"/>
    <w:rsid w:val="00DA2CC3"/>
    <w:rsid w:val="00DA469E"/>
    <w:rsid w:val="00DA5E39"/>
    <w:rsid w:val="00DA716B"/>
    <w:rsid w:val="00DA741D"/>
    <w:rsid w:val="00DB1970"/>
    <w:rsid w:val="00DB2E63"/>
    <w:rsid w:val="00DB3618"/>
    <w:rsid w:val="00DB394C"/>
    <w:rsid w:val="00DB45F8"/>
    <w:rsid w:val="00DB54C4"/>
    <w:rsid w:val="00DB7675"/>
    <w:rsid w:val="00DC3565"/>
    <w:rsid w:val="00DC5126"/>
    <w:rsid w:val="00DD03E4"/>
    <w:rsid w:val="00DD0414"/>
    <w:rsid w:val="00DD0C8A"/>
    <w:rsid w:val="00DD108E"/>
    <w:rsid w:val="00DD2377"/>
    <w:rsid w:val="00DD3A15"/>
    <w:rsid w:val="00DD532A"/>
    <w:rsid w:val="00DE29B0"/>
    <w:rsid w:val="00DE49EC"/>
    <w:rsid w:val="00DE5AC1"/>
    <w:rsid w:val="00DE6D57"/>
    <w:rsid w:val="00DE6D83"/>
    <w:rsid w:val="00DF11AD"/>
    <w:rsid w:val="00DF516A"/>
    <w:rsid w:val="00DF5A4D"/>
    <w:rsid w:val="00E00AA5"/>
    <w:rsid w:val="00E02496"/>
    <w:rsid w:val="00E02AFC"/>
    <w:rsid w:val="00E05958"/>
    <w:rsid w:val="00E06041"/>
    <w:rsid w:val="00E0664B"/>
    <w:rsid w:val="00E12CF1"/>
    <w:rsid w:val="00E12F6C"/>
    <w:rsid w:val="00E226BA"/>
    <w:rsid w:val="00E2575D"/>
    <w:rsid w:val="00E25DCD"/>
    <w:rsid w:val="00E25EED"/>
    <w:rsid w:val="00E269E1"/>
    <w:rsid w:val="00E30D41"/>
    <w:rsid w:val="00E326FF"/>
    <w:rsid w:val="00E35156"/>
    <w:rsid w:val="00E351DC"/>
    <w:rsid w:val="00E414A0"/>
    <w:rsid w:val="00E425AA"/>
    <w:rsid w:val="00E42802"/>
    <w:rsid w:val="00E42F4F"/>
    <w:rsid w:val="00E4543F"/>
    <w:rsid w:val="00E45F13"/>
    <w:rsid w:val="00E469CB"/>
    <w:rsid w:val="00E472E2"/>
    <w:rsid w:val="00E50336"/>
    <w:rsid w:val="00E510BC"/>
    <w:rsid w:val="00E51A6A"/>
    <w:rsid w:val="00E51F89"/>
    <w:rsid w:val="00E52BA4"/>
    <w:rsid w:val="00E61256"/>
    <w:rsid w:val="00E61EB6"/>
    <w:rsid w:val="00E62C01"/>
    <w:rsid w:val="00E62EFE"/>
    <w:rsid w:val="00E73CB2"/>
    <w:rsid w:val="00E75F3D"/>
    <w:rsid w:val="00E77672"/>
    <w:rsid w:val="00E8145E"/>
    <w:rsid w:val="00E81A79"/>
    <w:rsid w:val="00E839BA"/>
    <w:rsid w:val="00E8428A"/>
    <w:rsid w:val="00E85ABD"/>
    <w:rsid w:val="00E860F7"/>
    <w:rsid w:val="00E92C8B"/>
    <w:rsid w:val="00E9379A"/>
    <w:rsid w:val="00E94267"/>
    <w:rsid w:val="00E96961"/>
    <w:rsid w:val="00E97F7D"/>
    <w:rsid w:val="00EA20C3"/>
    <w:rsid w:val="00EA2469"/>
    <w:rsid w:val="00EA59B8"/>
    <w:rsid w:val="00EA5A01"/>
    <w:rsid w:val="00EA6A58"/>
    <w:rsid w:val="00EB5531"/>
    <w:rsid w:val="00EB6420"/>
    <w:rsid w:val="00EB723F"/>
    <w:rsid w:val="00EC0F54"/>
    <w:rsid w:val="00EC2890"/>
    <w:rsid w:val="00EC2DF9"/>
    <w:rsid w:val="00EC6B44"/>
    <w:rsid w:val="00EC6CDF"/>
    <w:rsid w:val="00EC7820"/>
    <w:rsid w:val="00EC7C85"/>
    <w:rsid w:val="00EC7E47"/>
    <w:rsid w:val="00ED5356"/>
    <w:rsid w:val="00ED7D8F"/>
    <w:rsid w:val="00EE6E36"/>
    <w:rsid w:val="00EF0686"/>
    <w:rsid w:val="00EF5815"/>
    <w:rsid w:val="00F00F8A"/>
    <w:rsid w:val="00F016BC"/>
    <w:rsid w:val="00F03D69"/>
    <w:rsid w:val="00F0660B"/>
    <w:rsid w:val="00F10070"/>
    <w:rsid w:val="00F10129"/>
    <w:rsid w:val="00F11064"/>
    <w:rsid w:val="00F123AE"/>
    <w:rsid w:val="00F13B5C"/>
    <w:rsid w:val="00F13EB2"/>
    <w:rsid w:val="00F16C91"/>
    <w:rsid w:val="00F16DD9"/>
    <w:rsid w:val="00F21A7C"/>
    <w:rsid w:val="00F23862"/>
    <w:rsid w:val="00F257D6"/>
    <w:rsid w:val="00F25C4D"/>
    <w:rsid w:val="00F26721"/>
    <w:rsid w:val="00F26DCD"/>
    <w:rsid w:val="00F30490"/>
    <w:rsid w:val="00F32B93"/>
    <w:rsid w:val="00F3621C"/>
    <w:rsid w:val="00F369ED"/>
    <w:rsid w:val="00F36B34"/>
    <w:rsid w:val="00F376C7"/>
    <w:rsid w:val="00F40764"/>
    <w:rsid w:val="00F40E4F"/>
    <w:rsid w:val="00F42CE1"/>
    <w:rsid w:val="00F42EAE"/>
    <w:rsid w:val="00F435CA"/>
    <w:rsid w:val="00F45CDD"/>
    <w:rsid w:val="00F4730D"/>
    <w:rsid w:val="00F475DC"/>
    <w:rsid w:val="00F50B23"/>
    <w:rsid w:val="00F51EED"/>
    <w:rsid w:val="00F53901"/>
    <w:rsid w:val="00F53D6D"/>
    <w:rsid w:val="00F5551A"/>
    <w:rsid w:val="00F56AAB"/>
    <w:rsid w:val="00F600C7"/>
    <w:rsid w:val="00F64F61"/>
    <w:rsid w:val="00F71193"/>
    <w:rsid w:val="00F73115"/>
    <w:rsid w:val="00F73331"/>
    <w:rsid w:val="00F74C65"/>
    <w:rsid w:val="00F762E3"/>
    <w:rsid w:val="00F77E5A"/>
    <w:rsid w:val="00F87174"/>
    <w:rsid w:val="00F90AD2"/>
    <w:rsid w:val="00F90BF8"/>
    <w:rsid w:val="00F90EAD"/>
    <w:rsid w:val="00F91D37"/>
    <w:rsid w:val="00F91DEC"/>
    <w:rsid w:val="00F93538"/>
    <w:rsid w:val="00F9610D"/>
    <w:rsid w:val="00FB2F82"/>
    <w:rsid w:val="00FB4704"/>
    <w:rsid w:val="00FB5D26"/>
    <w:rsid w:val="00FB657F"/>
    <w:rsid w:val="00FB7433"/>
    <w:rsid w:val="00FC2D3D"/>
    <w:rsid w:val="00FC3FE8"/>
    <w:rsid w:val="00FC44A1"/>
    <w:rsid w:val="00FC5263"/>
    <w:rsid w:val="00FC5838"/>
    <w:rsid w:val="00FD4962"/>
    <w:rsid w:val="00FD4BB0"/>
    <w:rsid w:val="00FE3684"/>
    <w:rsid w:val="00FE3C9F"/>
    <w:rsid w:val="00FE5373"/>
    <w:rsid w:val="00FE6DBE"/>
    <w:rsid w:val="00FE7D09"/>
    <w:rsid w:val="00FF2ED7"/>
    <w:rsid w:val="00FF33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526A1F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de-CH" w:eastAsia="en-US" w:bidi="ar-SA"/>
      </w:rPr>
    </w:rPrDefault>
    <w:pPrDefault>
      <w:pPr>
        <w:spacing w:line="280" w:lineRule="atLeast"/>
      </w:pPr>
    </w:pPrDefault>
  </w:docDefaults>
  <w:latentStyles w:defLockedState="0" w:defUIPriority="7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iPriority="99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uiPriority="35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/>
    <w:lsdException w:name="page number" w:uiPriority="99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99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99" w:unhideWhenUsed="1"/>
    <w:lsdException w:name="List Bullet 3" w:semiHidden="1" w:uiPriority="99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uiPriority="15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semiHidden="1" w:uiPriority="22" w:qFormat="1"/>
    <w:lsdException w:name="Emphasis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uiPriority="99" w:unhideWhenUsed="1"/>
    <w:lsdException w:name="Table Grid" w:uiPriority="59"/>
    <w:lsdException w:name="Table Theme" w:semiHidden="1" w:uiPriority="99" w:unhideWhenUsed="1"/>
    <w:lsdException w:name="Placeholder Text" w:semiHidden="1"/>
    <w:lsdException w:name="No Spacing" w:semiHidden="1" w:uiPriority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semiHidden="1" w:uiPriority="29" w:unhideWhenUsed="1"/>
    <w:lsdException w:name="Intense Quote" w:semiHidden="1" w:uiPriority="30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/>
    <w:lsdException w:name="Intense Emphasis" w:semiHidden="1" w:uiPriority="21" w:unhideWhenUsed="1"/>
    <w:lsdException w:name="Subtle Reference" w:semiHidden="1" w:uiPriority="31"/>
    <w:lsdException w:name="Intense Reference" w:semiHidden="1" w:uiPriority="32" w:unhideWhenUsed="1"/>
    <w:lsdException w:name="Book Title" w:semiHidden="1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B04DA"/>
  </w:style>
  <w:style w:type="paragraph" w:styleId="berschrift1">
    <w:name w:val="heading 1"/>
    <w:basedOn w:val="Standard"/>
    <w:next w:val="Standard"/>
    <w:link w:val="berschrift1Zchn"/>
    <w:uiPriority w:val="9"/>
    <w:qFormat/>
    <w:rsid w:val="00FE6DBE"/>
    <w:pPr>
      <w:keepNext/>
      <w:keepLines/>
      <w:spacing w:before="380" w:after="140" w:line="228" w:lineRule="auto"/>
      <w:contextualSpacing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FE6DBE"/>
    <w:pPr>
      <w:keepNext/>
      <w:keepLines/>
      <w:spacing w:before="240"/>
      <w:contextualSpacing/>
      <w:outlineLvl w:val="1"/>
    </w:pPr>
    <w:rPr>
      <w:rFonts w:asciiTheme="majorHAnsi" w:eastAsiaTheme="majorEastAsia" w:hAnsiTheme="majorHAnsi" w:cstheme="majorBidi"/>
      <w:b/>
      <w:bCs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BD09F9"/>
    <w:pPr>
      <w:keepNext/>
      <w:keepLines/>
      <w:spacing w:before="24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semiHidden/>
    <w:rsid w:val="002B551B"/>
    <w:pPr>
      <w:keepNext/>
      <w:keepLines/>
      <w:spacing w:before="120"/>
      <w:outlineLvl w:val="3"/>
    </w:pPr>
    <w:rPr>
      <w:rFonts w:asciiTheme="majorHAnsi" w:eastAsiaTheme="majorEastAsia" w:hAnsiTheme="majorHAnsi" w:cstheme="majorBidi"/>
    </w:rPr>
  </w:style>
  <w:style w:type="paragraph" w:styleId="berschrift5">
    <w:name w:val="heading 5"/>
    <w:basedOn w:val="Standard"/>
    <w:next w:val="Standard"/>
    <w:link w:val="berschrift5Zchn"/>
    <w:uiPriority w:val="9"/>
    <w:semiHidden/>
    <w:rsid w:val="00B426D3"/>
    <w:pPr>
      <w:keepNext/>
      <w:keepLines/>
      <w:spacing w:before="120"/>
      <w:outlineLvl w:val="4"/>
    </w:pPr>
    <w:rPr>
      <w:rFonts w:asciiTheme="majorHAnsi" w:eastAsiaTheme="majorEastAsia" w:hAnsiTheme="majorHAnsi" w:cstheme="majorBidi"/>
    </w:rPr>
  </w:style>
  <w:style w:type="paragraph" w:styleId="berschrift6">
    <w:name w:val="heading 6"/>
    <w:basedOn w:val="Standard"/>
    <w:next w:val="Standard"/>
    <w:link w:val="berschrift6Zchn"/>
    <w:uiPriority w:val="9"/>
    <w:semiHidden/>
    <w:rsid w:val="00E510BC"/>
    <w:pPr>
      <w:keepNext/>
      <w:keepLines/>
      <w:spacing w:before="40"/>
      <w:outlineLvl w:val="5"/>
    </w:pPr>
    <w:rPr>
      <w:rFonts w:asciiTheme="majorHAnsi" w:eastAsiaTheme="majorEastAsia" w:hAnsiTheme="majorHAnsi" w:cstheme="majorBidi"/>
    </w:rPr>
  </w:style>
  <w:style w:type="paragraph" w:styleId="berschrift7">
    <w:name w:val="heading 7"/>
    <w:basedOn w:val="Standard"/>
    <w:next w:val="Standard"/>
    <w:link w:val="berschrift7Zchn"/>
    <w:uiPriority w:val="9"/>
    <w:semiHidden/>
    <w:rsid w:val="00E510BC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berschrift8">
    <w:name w:val="heading 8"/>
    <w:basedOn w:val="Standard"/>
    <w:next w:val="Standard"/>
    <w:link w:val="berschrift8Zchn"/>
    <w:uiPriority w:val="9"/>
    <w:semiHidden/>
    <w:rsid w:val="00796CEE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rsid w:val="00796CEE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semiHidden/>
    <w:rsid w:val="00DF516A"/>
    <w:rPr>
      <w:color w:val="0028A5"/>
      <w:u w:val="single"/>
    </w:rPr>
  </w:style>
  <w:style w:type="paragraph" w:styleId="Kopfzeile">
    <w:name w:val="header"/>
    <w:basedOn w:val="Standard"/>
    <w:link w:val="KopfzeileZchn"/>
    <w:uiPriority w:val="84"/>
    <w:semiHidden/>
    <w:rsid w:val="00F91D37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84"/>
    <w:semiHidden/>
    <w:rsid w:val="00E2575D"/>
  </w:style>
  <w:style w:type="paragraph" w:styleId="Fuzeile">
    <w:name w:val="footer"/>
    <w:basedOn w:val="Standard"/>
    <w:link w:val="FuzeileZchn"/>
    <w:uiPriority w:val="86"/>
    <w:semiHidden/>
    <w:rsid w:val="009A121D"/>
    <w:pPr>
      <w:spacing w:line="240" w:lineRule="auto"/>
    </w:pPr>
    <w:rPr>
      <w:spacing w:val="-2"/>
      <w:sz w:val="16"/>
      <w:szCs w:val="16"/>
    </w:rPr>
  </w:style>
  <w:style w:type="character" w:customStyle="1" w:styleId="FuzeileZchn">
    <w:name w:val="Fußzeile Zchn"/>
    <w:basedOn w:val="Absatz-Standardschriftart"/>
    <w:link w:val="Fuzeile"/>
    <w:uiPriority w:val="86"/>
    <w:semiHidden/>
    <w:rsid w:val="00202A36"/>
    <w:rPr>
      <w:spacing w:val="-2"/>
      <w:sz w:val="16"/>
      <w:szCs w:val="16"/>
    </w:rPr>
  </w:style>
  <w:style w:type="paragraph" w:customStyle="1" w:styleId="EinfAbs">
    <w:name w:val="[Einf. Abs.]"/>
    <w:basedOn w:val="Standard"/>
    <w:uiPriority w:val="79"/>
    <w:semiHidden/>
    <w:rsid w:val="00F91D37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de-DE"/>
    </w:rPr>
  </w:style>
  <w:style w:type="paragraph" w:styleId="Listenabsatz">
    <w:name w:val="List Paragraph"/>
    <w:basedOn w:val="Standard"/>
    <w:uiPriority w:val="34"/>
    <w:semiHidden/>
    <w:rsid w:val="009C67A8"/>
    <w:pPr>
      <w:ind w:left="720"/>
      <w:contextualSpacing/>
    </w:pPr>
  </w:style>
  <w:style w:type="paragraph" w:styleId="Aufzhlungszeichen">
    <w:name w:val="List Bullet"/>
    <w:basedOn w:val="Listenabsatz"/>
    <w:uiPriority w:val="79"/>
    <w:semiHidden/>
    <w:rsid w:val="009C67A8"/>
    <w:pPr>
      <w:numPr>
        <w:numId w:val="1"/>
      </w:numPr>
      <w:tabs>
        <w:tab w:val="num" w:pos="360"/>
      </w:tabs>
      <w:ind w:left="720" w:firstLine="0"/>
    </w:pPr>
  </w:style>
  <w:style w:type="paragraph" w:styleId="Aufzhlungszeichen2">
    <w:name w:val="List Bullet 2"/>
    <w:basedOn w:val="Listenabsatz"/>
    <w:uiPriority w:val="79"/>
    <w:semiHidden/>
    <w:rsid w:val="009C67A8"/>
    <w:pPr>
      <w:numPr>
        <w:ilvl w:val="1"/>
        <w:numId w:val="1"/>
      </w:numPr>
    </w:pPr>
  </w:style>
  <w:style w:type="paragraph" w:styleId="Aufzhlungszeichen3">
    <w:name w:val="List Bullet 3"/>
    <w:basedOn w:val="Listenabsatz"/>
    <w:uiPriority w:val="79"/>
    <w:semiHidden/>
    <w:rsid w:val="009C67A8"/>
    <w:pPr>
      <w:numPr>
        <w:ilvl w:val="2"/>
        <w:numId w:val="1"/>
      </w:numPr>
    </w:pPr>
  </w:style>
  <w:style w:type="table" w:styleId="Tabellenraster">
    <w:name w:val="Table Grid"/>
    <w:basedOn w:val="NormaleTabelle"/>
    <w:uiPriority w:val="59"/>
    <w:rsid w:val="0056047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1Zchn">
    <w:name w:val="Überschrift 1 Zchn"/>
    <w:basedOn w:val="Absatz-Standardschriftart"/>
    <w:link w:val="berschrift1"/>
    <w:uiPriority w:val="9"/>
    <w:rsid w:val="00FE6DBE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FE6DBE"/>
    <w:rPr>
      <w:rFonts w:asciiTheme="majorHAnsi" w:eastAsiaTheme="majorEastAsia" w:hAnsiTheme="majorHAnsi" w:cstheme="majorBidi"/>
      <w:b/>
      <w:bCs/>
    </w:rPr>
  </w:style>
  <w:style w:type="paragraph" w:styleId="Titel">
    <w:name w:val="Title"/>
    <w:basedOn w:val="Standard"/>
    <w:next w:val="Standard"/>
    <w:link w:val="TitelZchn"/>
    <w:uiPriority w:val="11"/>
    <w:qFormat/>
    <w:rsid w:val="00614927"/>
    <w:pPr>
      <w:spacing w:before="1130" w:line="218" w:lineRule="auto"/>
    </w:pPr>
    <w:rPr>
      <w:b/>
      <w:bCs/>
      <w:spacing w:val="-2"/>
      <w:sz w:val="40"/>
      <w:szCs w:val="60"/>
    </w:rPr>
  </w:style>
  <w:style w:type="character" w:customStyle="1" w:styleId="TitelZchn">
    <w:name w:val="Titel Zchn"/>
    <w:basedOn w:val="Absatz-Standardschriftart"/>
    <w:link w:val="Titel"/>
    <w:uiPriority w:val="11"/>
    <w:rsid w:val="00614927"/>
    <w:rPr>
      <w:b/>
      <w:bCs/>
      <w:spacing w:val="-2"/>
      <w:sz w:val="40"/>
      <w:szCs w:val="60"/>
    </w:rPr>
  </w:style>
  <w:style w:type="paragraph" w:customStyle="1" w:styleId="Brieftitel">
    <w:name w:val="Brieftitel"/>
    <w:basedOn w:val="Standard"/>
    <w:link w:val="BrieftitelZchn"/>
    <w:uiPriority w:val="14"/>
    <w:semiHidden/>
    <w:rsid w:val="00850E31"/>
    <w:pPr>
      <w:spacing w:after="280"/>
      <w:contextualSpacing/>
    </w:pPr>
    <w:rPr>
      <w:rFonts w:asciiTheme="majorHAnsi" w:hAnsiTheme="majorHAnsi"/>
      <w:b/>
    </w:rPr>
  </w:style>
  <w:style w:type="character" w:customStyle="1" w:styleId="BrieftitelZchn">
    <w:name w:val="Brieftitel Zchn"/>
    <w:basedOn w:val="Absatz-Standardschriftart"/>
    <w:link w:val="Brieftitel"/>
    <w:uiPriority w:val="14"/>
    <w:semiHidden/>
    <w:rsid w:val="00DA2CC3"/>
    <w:rPr>
      <w:rFonts w:asciiTheme="majorHAnsi" w:hAnsiTheme="majorHAnsi"/>
      <w:b/>
    </w:rPr>
  </w:style>
  <w:style w:type="paragraph" w:customStyle="1" w:styleId="Kontaktangaben">
    <w:name w:val="Kontaktangaben"/>
    <w:basedOn w:val="Standard"/>
    <w:semiHidden/>
    <w:rsid w:val="00E73CB2"/>
    <w:pPr>
      <w:tabs>
        <w:tab w:val="left" w:pos="709"/>
      </w:tabs>
      <w:spacing w:line="220" w:lineRule="atLeast"/>
    </w:pPr>
    <w:rPr>
      <w:spacing w:val="2"/>
      <w:sz w:val="16"/>
      <w:szCs w:val="16"/>
    </w:rPr>
  </w:style>
  <w:style w:type="table" w:customStyle="1" w:styleId="KlassischeTabelle">
    <w:name w:val="Klassische Tabelle"/>
    <w:basedOn w:val="NormaleTabelle"/>
    <w:next w:val="Tabellenraster"/>
    <w:uiPriority w:val="59"/>
    <w:rsid w:val="00560475"/>
    <w:tblPr>
      <w:tblStyleRowBandSize w:val="1"/>
      <w:tblStyleColBandSize w:val="1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28" w:type="dxa"/>
        <w:left w:w="85" w:type="dxa"/>
        <w:bottom w:w="28" w:type="dxa"/>
        <w:right w:w="85" w:type="dxa"/>
      </w:tblCellMar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customStyle="1" w:styleId="berschrift3Zchn">
    <w:name w:val="Überschrift 3 Zchn"/>
    <w:basedOn w:val="Absatz-Standardschriftart"/>
    <w:link w:val="berschrift3"/>
    <w:uiPriority w:val="9"/>
    <w:rsid w:val="00D13DAC"/>
    <w:rPr>
      <w:rFonts w:asciiTheme="majorHAnsi" w:eastAsiaTheme="majorEastAsia" w:hAnsiTheme="majorHAnsi" w:cstheme="majorBidi"/>
      <w:b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5D294A"/>
    <w:rPr>
      <w:rFonts w:asciiTheme="majorHAnsi" w:eastAsiaTheme="majorEastAsia" w:hAnsiTheme="majorHAnsi" w:cstheme="majorBidi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5D294A"/>
    <w:rPr>
      <w:rFonts w:asciiTheme="majorHAnsi" w:eastAsiaTheme="majorEastAsia" w:hAnsiTheme="majorHAnsi" w:cstheme="majorBidi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D61996"/>
    <w:rPr>
      <w:rFonts w:asciiTheme="majorHAnsi" w:eastAsiaTheme="majorEastAsia" w:hAnsiTheme="majorHAnsi" w:cstheme="majorBidi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D61996"/>
    <w:rPr>
      <w:rFonts w:asciiTheme="majorHAnsi" w:eastAsiaTheme="majorEastAsia" w:hAnsiTheme="majorHAnsi" w:cstheme="majorBidi"/>
      <w:i/>
      <w:iCs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D61996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D6199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ufzhlung1">
    <w:name w:val="Aufzählung 1"/>
    <w:basedOn w:val="Listenabsatz"/>
    <w:uiPriority w:val="6"/>
    <w:qFormat/>
    <w:rsid w:val="009E5F0F"/>
    <w:pPr>
      <w:numPr>
        <w:numId w:val="7"/>
      </w:numPr>
    </w:pPr>
  </w:style>
  <w:style w:type="paragraph" w:customStyle="1" w:styleId="Traktandum-Text">
    <w:name w:val="Traktandum-Text"/>
    <w:basedOn w:val="Aufzhlung1"/>
    <w:uiPriority w:val="18"/>
    <w:semiHidden/>
    <w:rsid w:val="00E269E1"/>
    <w:pPr>
      <w:numPr>
        <w:numId w:val="0"/>
      </w:numPr>
      <w:tabs>
        <w:tab w:val="left" w:pos="7938"/>
      </w:tabs>
      <w:ind w:left="426" w:right="848"/>
    </w:pPr>
  </w:style>
  <w:style w:type="paragraph" w:customStyle="1" w:styleId="Traktandum-Titel1">
    <w:name w:val="Traktandum-Titel 1"/>
    <w:basedOn w:val="Standard"/>
    <w:next w:val="Standard"/>
    <w:uiPriority w:val="18"/>
    <w:semiHidden/>
    <w:rsid w:val="004A7400"/>
    <w:pPr>
      <w:keepNext/>
      <w:numPr>
        <w:numId w:val="8"/>
      </w:numPr>
      <w:spacing w:before="280"/>
    </w:pPr>
    <w:rPr>
      <w:b/>
    </w:rPr>
  </w:style>
  <w:style w:type="paragraph" w:customStyle="1" w:styleId="Anleitung">
    <w:name w:val="Anleitung"/>
    <w:basedOn w:val="Standard"/>
    <w:uiPriority w:val="98"/>
    <w:semiHidden/>
    <w:rsid w:val="00625020"/>
    <w:pPr>
      <w:spacing w:line="288" w:lineRule="auto"/>
    </w:pPr>
    <w:rPr>
      <w:vanish/>
      <w:color w:val="A6A6A6" w:themeColor="background1" w:themeShade="A6"/>
      <w:sz w:val="14"/>
      <w:szCs w:val="18"/>
    </w:rPr>
  </w:style>
  <w:style w:type="character" w:styleId="BesuchterLink">
    <w:name w:val="FollowedHyperlink"/>
    <w:basedOn w:val="Hyperlink"/>
    <w:uiPriority w:val="96"/>
    <w:semiHidden/>
    <w:rsid w:val="007E0460"/>
    <w:rPr>
      <w:color w:val="auto"/>
      <w:u w:val="single"/>
    </w:rPr>
  </w:style>
  <w:style w:type="paragraph" w:styleId="Untertitel">
    <w:name w:val="Subtitle"/>
    <w:basedOn w:val="Standard"/>
    <w:next w:val="Standard"/>
    <w:link w:val="UntertitelZchn"/>
    <w:uiPriority w:val="12"/>
    <w:rsid w:val="00614927"/>
    <w:pPr>
      <w:numPr>
        <w:ilvl w:val="1"/>
      </w:numPr>
      <w:spacing w:before="40" w:line="259" w:lineRule="auto"/>
    </w:pPr>
    <w:rPr>
      <w:rFonts w:eastAsiaTheme="minorEastAsia"/>
      <w:sz w:val="28"/>
    </w:rPr>
  </w:style>
  <w:style w:type="character" w:customStyle="1" w:styleId="UntertitelZchn">
    <w:name w:val="Untertitel Zchn"/>
    <w:basedOn w:val="Absatz-Standardschriftart"/>
    <w:link w:val="Untertitel"/>
    <w:uiPriority w:val="12"/>
    <w:rsid w:val="00614927"/>
    <w:rPr>
      <w:rFonts w:eastAsiaTheme="minorEastAsia"/>
      <w:sz w:val="28"/>
    </w:rPr>
  </w:style>
  <w:style w:type="paragraph" w:styleId="Datum">
    <w:name w:val="Date"/>
    <w:basedOn w:val="Standard"/>
    <w:next w:val="Standard"/>
    <w:link w:val="DatumZchn"/>
    <w:uiPriority w:val="15"/>
    <w:semiHidden/>
    <w:rsid w:val="00850E31"/>
    <w:pPr>
      <w:spacing w:before="760" w:after="280"/>
    </w:pPr>
    <w:rPr>
      <w:noProof/>
    </w:rPr>
  </w:style>
  <w:style w:type="character" w:customStyle="1" w:styleId="DatumZchn">
    <w:name w:val="Datum Zchn"/>
    <w:basedOn w:val="Absatz-Standardschriftart"/>
    <w:link w:val="Datum"/>
    <w:uiPriority w:val="15"/>
    <w:semiHidden/>
    <w:rsid w:val="00C93E25"/>
    <w:rPr>
      <w:noProof/>
    </w:rPr>
  </w:style>
  <w:style w:type="paragraph" w:styleId="Funotentext">
    <w:name w:val="footnote text"/>
    <w:aliases w:val="Fussnotentext"/>
    <w:basedOn w:val="Standard"/>
    <w:link w:val="FunotentextZchn"/>
    <w:uiPriority w:val="79"/>
    <w:semiHidden/>
    <w:rsid w:val="008708C1"/>
    <w:pPr>
      <w:tabs>
        <w:tab w:val="left" w:pos="113"/>
      </w:tabs>
      <w:ind w:left="113" w:hanging="113"/>
    </w:pPr>
    <w:rPr>
      <w:sz w:val="14"/>
    </w:rPr>
  </w:style>
  <w:style w:type="character" w:customStyle="1" w:styleId="FunotentextZchn">
    <w:name w:val="Fußnotentext Zchn"/>
    <w:aliases w:val="Fussnotentext Zchn"/>
    <w:basedOn w:val="Absatz-Standardschriftart"/>
    <w:link w:val="Funotentext"/>
    <w:uiPriority w:val="79"/>
    <w:semiHidden/>
    <w:rsid w:val="0076599E"/>
    <w:rPr>
      <w:sz w:val="14"/>
    </w:rPr>
  </w:style>
  <w:style w:type="character" w:styleId="Funotenzeichen">
    <w:name w:val="footnote reference"/>
    <w:basedOn w:val="Absatz-Standardschriftart"/>
    <w:uiPriority w:val="79"/>
    <w:semiHidden/>
    <w:rsid w:val="009F3314"/>
    <w:rPr>
      <w:color w:val="auto"/>
      <w:vertAlign w:val="superscript"/>
    </w:rPr>
  </w:style>
  <w:style w:type="table" w:customStyle="1" w:styleId="TabelleohneRahmen">
    <w:name w:val="Tabelle ohne Rahmen"/>
    <w:basedOn w:val="NormaleTabelle"/>
    <w:uiPriority w:val="99"/>
    <w:rsid w:val="00C67891"/>
    <w:tblPr>
      <w:tblCellMar>
        <w:left w:w="0" w:type="dxa"/>
        <w:right w:w="28" w:type="dxa"/>
      </w:tblCellMar>
    </w:tblPr>
  </w:style>
  <w:style w:type="paragraph" w:styleId="Endnotentext">
    <w:name w:val="endnote text"/>
    <w:basedOn w:val="Funotentext"/>
    <w:link w:val="EndnotentextZchn"/>
    <w:uiPriority w:val="79"/>
    <w:semiHidden/>
    <w:unhideWhenUsed/>
    <w:rsid w:val="00113CB8"/>
  </w:style>
  <w:style w:type="character" w:customStyle="1" w:styleId="EndnotentextZchn">
    <w:name w:val="Endnotentext Zchn"/>
    <w:basedOn w:val="Absatz-Standardschriftart"/>
    <w:link w:val="Endnotentext"/>
    <w:uiPriority w:val="79"/>
    <w:semiHidden/>
    <w:rsid w:val="005A7BE5"/>
    <w:rPr>
      <w:sz w:val="16"/>
      <w:szCs w:val="20"/>
    </w:rPr>
  </w:style>
  <w:style w:type="character" w:styleId="Endnotenzeichen">
    <w:name w:val="endnote reference"/>
    <w:basedOn w:val="Absatz-Standardschriftart"/>
    <w:uiPriority w:val="79"/>
    <w:semiHidden/>
    <w:unhideWhenUsed/>
    <w:rsid w:val="00113CB8"/>
    <w:rPr>
      <w:vertAlign w:val="superscript"/>
    </w:rPr>
  </w:style>
  <w:style w:type="paragraph" w:customStyle="1" w:styleId="Aufzhlung2">
    <w:name w:val="Aufzählung 2"/>
    <w:basedOn w:val="Aufzhlung1"/>
    <w:uiPriority w:val="6"/>
    <w:rsid w:val="004C3880"/>
    <w:pPr>
      <w:numPr>
        <w:ilvl w:val="1"/>
      </w:numPr>
    </w:pPr>
  </w:style>
  <w:style w:type="paragraph" w:customStyle="1" w:styleId="Aufzhlung3">
    <w:name w:val="Aufzählung 3"/>
    <w:basedOn w:val="Aufzhlung1"/>
    <w:uiPriority w:val="6"/>
    <w:rsid w:val="004C3880"/>
    <w:pPr>
      <w:numPr>
        <w:ilvl w:val="2"/>
      </w:numPr>
    </w:pPr>
  </w:style>
  <w:style w:type="paragraph" w:styleId="Beschriftung">
    <w:name w:val="caption"/>
    <w:basedOn w:val="Standard"/>
    <w:next w:val="Standard"/>
    <w:uiPriority w:val="35"/>
    <w:semiHidden/>
    <w:rsid w:val="00007462"/>
    <w:pPr>
      <w:spacing w:before="120" w:after="240"/>
      <w:contextualSpacing/>
    </w:pPr>
    <w:rPr>
      <w:bCs/>
      <w:szCs w:val="28"/>
    </w:rPr>
  </w:style>
  <w:style w:type="paragraph" w:styleId="Inhaltsverzeichnisberschrift">
    <w:name w:val="TOC Heading"/>
    <w:basedOn w:val="berschrift1"/>
    <w:next w:val="Standard"/>
    <w:uiPriority w:val="39"/>
    <w:semiHidden/>
    <w:rsid w:val="00484F10"/>
    <w:pPr>
      <w:outlineLvl w:val="9"/>
    </w:pPr>
    <w:rPr>
      <w:bCs w:val="0"/>
      <w:szCs w:val="32"/>
    </w:rPr>
  </w:style>
  <w:style w:type="paragraph" w:styleId="Sprechblasentext">
    <w:name w:val="Balloon Text"/>
    <w:basedOn w:val="Standard"/>
    <w:link w:val="SprechblasentextZchn"/>
    <w:uiPriority w:val="79"/>
    <w:semiHidden/>
    <w:unhideWhenUsed/>
    <w:rsid w:val="00870017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79"/>
    <w:semiHidden/>
    <w:rsid w:val="005A7BE5"/>
    <w:rPr>
      <w:rFonts w:ascii="Segoe UI" w:hAnsi="Segoe UI" w:cs="Segoe UI"/>
      <w:sz w:val="18"/>
      <w:szCs w:val="18"/>
    </w:rPr>
  </w:style>
  <w:style w:type="paragraph" w:customStyle="1" w:styleId="Seitenzahlen">
    <w:name w:val="Seitenzahlen"/>
    <w:basedOn w:val="Fuzeile"/>
    <w:uiPriority w:val="87"/>
    <w:semiHidden/>
    <w:rsid w:val="00E8428A"/>
    <w:pPr>
      <w:jc w:val="right"/>
    </w:pPr>
  </w:style>
  <w:style w:type="paragraph" w:customStyle="1" w:styleId="berschrift1nummeriert">
    <w:name w:val="Überschrift 1 nummeriert"/>
    <w:basedOn w:val="berschrift1"/>
    <w:next w:val="Standard"/>
    <w:uiPriority w:val="10"/>
    <w:qFormat/>
    <w:rsid w:val="00DE6D83"/>
    <w:pPr>
      <w:numPr>
        <w:numId w:val="9"/>
      </w:numPr>
    </w:pPr>
  </w:style>
  <w:style w:type="paragraph" w:customStyle="1" w:styleId="berschrift2nummeriert">
    <w:name w:val="Überschrift 2 nummeriert"/>
    <w:basedOn w:val="berschrift2"/>
    <w:next w:val="Standard"/>
    <w:uiPriority w:val="10"/>
    <w:qFormat/>
    <w:rsid w:val="00DE6D83"/>
    <w:pPr>
      <w:numPr>
        <w:ilvl w:val="1"/>
        <w:numId w:val="9"/>
      </w:numPr>
    </w:pPr>
  </w:style>
  <w:style w:type="paragraph" w:customStyle="1" w:styleId="berschrift3nummeriert">
    <w:name w:val="Überschrift 3 nummeriert"/>
    <w:basedOn w:val="berschrift3"/>
    <w:next w:val="Standard"/>
    <w:uiPriority w:val="10"/>
    <w:qFormat/>
    <w:rsid w:val="00DE6D83"/>
    <w:pPr>
      <w:numPr>
        <w:ilvl w:val="2"/>
        <w:numId w:val="9"/>
      </w:numPr>
    </w:pPr>
  </w:style>
  <w:style w:type="paragraph" w:customStyle="1" w:styleId="berschrift4nummeriert">
    <w:name w:val="Überschrift 4 nummeriert"/>
    <w:basedOn w:val="berschrift4"/>
    <w:next w:val="Standard"/>
    <w:uiPriority w:val="10"/>
    <w:semiHidden/>
    <w:qFormat/>
    <w:rsid w:val="00DE6D83"/>
    <w:pPr>
      <w:numPr>
        <w:ilvl w:val="3"/>
        <w:numId w:val="9"/>
      </w:numPr>
    </w:pPr>
  </w:style>
  <w:style w:type="paragraph" w:styleId="Verzeichnis1">
    <w:name w:val="toc 1"/>
    <w:basedOn w:val="Standard"/>
    <w:next w:val="Standard"/>
    <w:autoRedefine/>
    <w:uiPriority w:val="39"/>
    <w:semiHidden/>
    <w:rsid w:val="007F36E0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567" w:hanging="567"/>
    </w:pPr>
    <w:rPr>
      <w:b/>
      <w:bCs/>
      <w:noProof/>
      <w:sz w:val="24"/>
    </w:rPr>
  </w:style>
  <w:style w:type="paragraph" w:styleId="Verzeichnis2">
    <w:name w:val="toc 2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567" w:hanging="567"/>
    </w:pPr>
    <w:rPr>
      <w:noProof/>
      <w:sz w:val="24"/>
    </w:rPr>
  </w:style>
  <w:style w:type="paragraph" w:styleId="Verzeichnis3">
    <w:name w:val="toc 3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60" w:lineRule="exact"/>
      <w:ind w:left="567" w:hanging="567"/>
    </w:pPr>
    <w:rPr>
      <w:noProof/>
      <w:sz w:val="24"/>
    </w:rPr>
  </w:style>
  <w:style w:type="paragraph" w:styleId="StandardWeb">
    <w:name w:val="Normal (Web)"/>
    <w:basedOn w:val="Standard"/>
    <w:uiPriority w:val="79"/>
    <w:semiHidden/>
    <w:unhideWhenUsed/>
    <w:rsid w:val="00BE1E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CH"/>
    </w:rPr>
  </w:style>
  <w:style w:type="paragraph" w:styleId="Abbildungsverzeichnis">
    <w:name w:val="table of figures"/>
    <w:basedOn w:val="Standard"/>
    <w:next w:val="Standard"/>
    <w:uiPriority w:val="40"/>
    <w:semiHidden/>
    <w:rsid w:val="00857D8A"/>
  </w:style>
  <w:style w:type="paragraph" w:customStyle="1" w:styleId="Absenderzeile">
    <w:name w:val="Absenderzeile"/>
    <w:basedOn w:val="Standard"/>
    <w:uiPriority w:val="16"/>
    <w:semiHidden/>
    <w:rsid w:val="00CC3058"/>
    <w:pPr>
      <w:pBdr>
        <w:bottom w:val="single" w:sz="6" w:space="1" w:color="auto"/>
      </w:pBdr>
      <w:spacing w:before="30" w:line="170" w:lineRule="atLeast"/>
    </w:pPr>
    <w:rPr>
      <w:sz w:val="14"/>
      <w:szCs w:val="14"/>
    </w:rPr>
  </w:style>
  <w:style w:type="paragraph" w:customStyle="1" w:styleId="Nummerierung1">
    <w:name w:val="Nummerierung 1"/>
    <w:basedOn w:val="Standard"/>
    <w:uiPriority w:val="7"/>
    <w:rsid w:val="00DE6D83"/>
    <w:pPr>
      <w:numPr>
        <w:ilvl w:val="5"/>
        <w:numId w:val="9"/>
      </w:numPr>
    </w:pPr>
  </w:style>
  <w:style w:type="paragraph" w:customStyle="1" w:styleId="Nummerierung2">
    <w:name w:val="Nummerierung 2"/>
    <w:basedOn w:val="Nummerierung1"/>
    <w:uiPriority w:val="7"/>
    <w:rsid w:val="009804FC"/>
    <w:pPr>
      <w:numPr>
        <w:ilvl w:val="6"/>
      </w:numPr>
    </w:pPr>
  </w:style>
  <w:style w:type="character" w:styleId="Seitenzahl">
    <w:name w:val="page number"/>
    <w:basedOn w:val="Absatz-Standardschriftart"/>
    <w:uiPriority w:val="79"/>
    <w:semiHidden/>
    <w:rsid w:val="00E8428A"/>
  </w:style>
  <w:style w:type="paragraph" w:customStyle="1" w:styleId="Nummerierungabc">
    <w:name w:val="Nummerierung abc"/>
    <w:basedOn w:val="Listenabsatz"/>
    <w:uiPriority w:val="8"/>
    <w:qFormat/>
    <w:rsid w:val="00DE6D83"/>
    <w:pPr>
      <w:numPr>
        <w:ilvl w:val="8"/>
        <w:numId w:val="9"/>
      </w:numPr>
    </w:pPr>
  </w:style>
  <w:style w:type="paragraph" w:customStyle="1" w:styleId="Nummerierung3">
    <w:name w:val="Nummerierung 3"/>
    <w:basedOn w:val="Nummerierung2"/>
    <w:uiPriority w:val="7"/>
    <w:rsid w:val="005A357F"/>
    <w:pPr>
      <w:numPr>
        <w:ilvl w:val="7"/>
      </w:numPr>
    </w:pPr>
  </w:style>
  <w:style w:type="paragraph" w:customStyle="1" w:styleId="berschrift5nummeriert">
    <w:name w:val="Überschrift 5 nummeriert"/>
    <w:basedOn w:val="berschrift5"/>
    <w:next w:val="Standard"/>
    <w:uiPriority w:val="10"/>
    <w:semiHidden/>
    <w:qFormat/>
    <w:rsid w:val="00DE6D83"/>
    <w:pPr>
      <w:numPr>
        <w:ilvl w:val="4"/>
        <w:numId w:val="9"/>
      </w:numPr>
    </w:pPr>
  </w:style>
  <w:style w:type="paragraph" w:customStyle="1" w:styleId="Dokumentbezeichnung">
    <w:name w:val="Dokumentbezeichnung"/>
    <w:basedOn w:val="berschrift1"/>
    <w:next w:val="Standard"/>
    <w:uiPriority w:val="98"/>
    <w:semiHidden/>
    <w:rsid w:val="00283995"/>
    <w:pPr>
      <w:pageBreakBefore/>
      <w:numPr>
        <w:numId w:val="2"/>
      </w:numPr>
      <w:pBdr>
        <w:top w:val="single" w:sz="8" w:space="5" w:color="000000" w:themeColor="text1"/>
        <w:left w:val="single" w:sz="8" w:space="5" w:color="000000" w:themeColor="text1"/>
        <w:bottom w:val="single" w:sz="8" w:space="5" w:color="000000" w:themeColor="text1"/>
        <w:right w:val="single" w:sz="8" w:space="5" w:color="000000" w:themeColor="text1"/>
      </w:pBdr>
      <w:shd w:val="clear" w:color="auto" w:fill="000000" w:themeFill="text1"/>
      <w:spacing w:before="600" w:after="600"/>
      <w:ind w:right="125"/>
    </w:pPr>
    <w:rPr>
      <w:bCs w:val="0"/>
      <w:color w:val="FFFFFF" w:themeColor="background1"/>
      <w:spacing w:val="6"/>
      <w:sz w:val="40"/>
      <w:szCs w:val="52"/>
    </w:rPr>
  </w:style>
  <w:style w:type="character" w:styleId="Platzhaltertext">
    <w:name w:val="Placeholder Text"/>
    <w:basedOn w:val="Absatz-Standardschriftart"/>
    <w:uiPriority w:val="79"/>
    <w:rsid w:val="00BB47D3"/>
    <w:rPr>
      <w:color w:val="C1C1C1" w:themeColor="background2" w:themeShade="E6"/>
    </w:rPr>
  </w:style>
  <w:style w:type="paragraph" w:customStyle="1" w:styleId="ErstelltdurchVorlagenbauerchfrUniZrich">
    <w:name w:val="Erstellt durch Vorlagenbauer.ch für Uni Zürich"/>
    <w:basedOn w:val="Standard"/>
    <w:next w:val="Standard"/>
    <w:semiHidden/>
    <w:rsid w:val="00BB0EB7"/>
    <w:pPr>
      <w:shd w:val="clear" w:color="auto" w:fill="FFFFFF" w:themeFill="background1"/>
    </w:pPr>
  </w:style>
  <w:style w:type="paragraph" w:customStyle="1" w:styleId="Tabellenfolgezeile">
    <w:name w:val="Tabellenfolgezeile"/>
    <w:basedOn w:val="Standard"/>
    <w:next w:val="Standard"/>
    <w:uiPriority w:val="90"/>
    <w:semiHidden/>
    <w:qFormat/>
    <w:rsid w:val="0016774B"/>
    <w:pPr>
      <w:spacing w:line="20" w:lineRule="exact"/>
    </w:pPr>
    <w:rPr>
      <w:sz w:val="2"/>
      <w:szCs w:val="2"/>
    </w:rPr>
  </w:style>
  <w:style w:type="paragraph" w:styleId="Verzeichnis4">
    <w:name w:val="toc 4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851" w:hanging="851"/>
    </w:pPr>
  </w:style>
  <w:style w:type="paragraph" w:styleId="Verzeichnis5">
    <w:name w:val="toc 5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992" w:hanging="992"/>
    </w:pPr>
  </w:style>
  <w:style w:type="paragraph" w:styleId="Literaturverzeichnis">
    <w:name w:val="Bibliography"/>
    <w:basedOn w:val="Standard"/>
    <w:next w:val="Standard"/>
    <w:uiPriority w:val="37"/>
    <w:semiHidden/>
    <w:rsid w:val="00E02496"/>
  </w:style>
  <w:style w:type="paragraph" w:styleId="Index1">
    <w:name w:val="index 1"/>
    <w:basedOn w:val="Standard"/>
    <w:next w:val="Standard"/>
    <w:autoRedefine/>
    <w:uiPriority w:val="99"/>
    <w:semiHidden/>
    <w:rsid w:val="00C20DEA"/>
    <w:pPr>
      <w:spacing w:line="240" w:lineRule="auto"/>
      <w:ind w:left="200" w:hanging="200"/>
    </w:pPr>
  </w:style>
  <w:style w:type="numbering" w:customStyle="1" w:styleId="Nummerierteberschriften">
    <w:name w:val="Nummerierte Überschriften"/>
    <w:uiPriority w:val="99"/>
    <w:rsid w:val="00DE6D83"/>
    <w:pPr>
      <w:numPr>
        <w:numId w:val="3"/>
      </w:numPr>
    </w:pPr>
  </w:style>
  <w:style w:type="numbering" w:customStyle="1" w:styleId="Aufzhlungen">
    <w:name w:val="Aufzählungen"/>
    <w:uiPriority w:val="99"/>
    <w:rsid w:val="00AF236E"/>
    <w:pPr>
      <w:numPr>
        <w:numId w:val="5"/>
      </w:numPr>
    </w:pPr>
  </w:style>
  <w:style w:type="character" w:styleId="NichtaufgelsteErwhnung">
    <w:name w:val="Unresolved Mention"/>
    <w:basedOn w:val="Absatz-Standardschriftart"/>
    <w:uiPriority w:val="79"/>
    <w:semiHidden/>
    <w:unhideWhenUsed/>
    <w:rsid w:val="0021015E"/>
    <w:rPr>
      <w:color w:val="605E5C"/>
      <w:shd w:val="clear" w:color="auto" w:fill="E1DFDD"/>
    </w:rPr>
  </w:style>
  <w:style w:type="paragraph" w:customStyle="1" w:styleId="Organisationseinheit">
    <w:name w:val="Organisationseinheit"/>
    <w:basedOn w:val="Kopfzeile"/>
    <w:uiPriority w:val="99"/>
    <w:semiHidden/>
    <w:rsid w:val="00F23862"/>
    <w:pPr>
      <w:spacing w:line="216" w:lineRule="auto"/>
      <w:ind w:left="561"/>
    </w:pPr>
    <w:rPr>
      <w:rFonts w:ascii="Source Sans Pro SemiBold" w:hAnsi="Source Sans Pro SemiBold"/>
      <w:bCs/>
      <w:sz w:val="25"/>
      <w:szCs w:val="25"/>
    </w:rPr>
  </w:style>
  <w:style w:type="paragraph" w:customStyle="1" w:styleId="AbsenderKopfzeile">
    <w:name w:val="Absender Kopfzeile"/>
    <w:basedOn w:val="Kopfzeile"/>
    <w:uiPriority w:val="39"/>
    <w:semiHidden/>
    <w:qFormat/>
    <w:rsid w:val="009969ED"/>
    <w:pPr>
      <w:spacing w:line="262" w:lineRule="auto"/>
    </w:pPr>
    <w:rPr>
      <w:sz w:val="16"/>
      <w:szCs w:val="16"/>
    </w:rPr>
  </w:style>
  <w:style w:type="table" w:customStyle="1" w:styleId="UZHTabelle1">
    <w:name w:val="UZH: Tabelle 1"/>
    <w:basedOn w:val="NormaleTabelle"/>
    <w:uiPriority w:val="99"/>
    <w:rsid w:val="00C83BBC"/>
    <w:tblPr>
      <w:tblBorders>
        <w:bottom w:val="single" w:sz="4" w:space="0" w:color="auto"/>
        <w:insideH w:val="single" w:sz="4" w:space="0" w:color="auto"/>
      </w:tblBorders>
      <w:tblCellMar>
        <w:top w:w="40" w:type="dxa"/>
        <w:left w:w="0" w:type="dxa"/>
        <w:bottom w:w="51" w:type="dxa"/>
        <w:right w:w="0" w:type="dxa"/>
      </w:tblCellMar>
    </w:tblPr>
    <w:tblStylePr w:type="firstRow">
      <w:rPr>
        <w:b/>
      </w:rPr>
      <w:tblPr>
        <w:tblCellMar>
          <w:top w:w="40" w:type="dxa"/>
          <w:left w:w="0" w:type="dxa"/>
          <w:bottom w:w="45" w:type="dxa"/>
          <w:right w:w="0" w:type="dxa"/>
        </w:tblCellMar>
      </w:tblPr>
      <w:tcPr>
        <w:tcBorders>
          <w:top w:val="nil"/>
          <w:left w:val="nil"/>
          <w:bottom w:val="single" w:sz="8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rFonts w:asciiTheme="majorHAnsi" w:hAnsiTheme="majorHAnsi"/>
        <w:b/>
        <w:color w:val="auto"/>
      </w:rPr>
    </w:tblStylePr>
  </w:style>
  <w:style w:type="paragraph" w:customStyle="1" w:styleId="Fussnotentrennung">
    <w:name w:val="Fussnotentrennung"/>
    <w:basedOn w:val="Fuzeile"/>
    <w:semiHidden/>
    <w:qFormat/>
    <w:rsid w:val="00B40109"/>
  </w:style>
  <w:style w:type="paragraph" w:customStyle="1" w:styleId="Text8Pt">
    <w:name w:val="Text 8 Pt."/>
    <w:basedOn w:val="Standard"/>
    <w:semiHidden/>
    <w:qFormat/>
    <w:rsid w:val="00337D47"/>
    <w:pPr>
      <w:spacing w:line="220" w:lineRule="atLeast"/>
    </w:pPr>
    <w:rPr>
      <w:sz w:val="16"/>
      <w:szCs w:val="16"/>
    </w:rPr>
  </w:style>
  <w:style w:type="table" w:customStyle="1" w:styleId="UZHBeschluss">
    <w:name w:val="UZH: Beschluss"/>
    <w:basedOn w:val="NormaleTabelle"/>
    <w:uiPriority w:val="99"/>
    <w:rsid w:val="0014325C"/>
    <w:tblPr>
      <w:tblCellMar>
        <w:left w:w="0" w:type="dxa"/>
        <w:bottom w:w="204" w:type="dxa"/>
        <w:right w:w="0" w:type="dxa"/>
      </w:tblCellMar>
    </w:tblPr>
  </w:style>
  <w:style w:type="paragraph" w:customStyle="1" w:styleId="Traktandum-Titel2">
    <w:name w:val="Traktandum-Titel 2"/>
    <w:basedOn w:val="Standard"/>
    <w:next w:val="Standard"/>
    <w:uiPriority w:val="19"/>
    <w:semiHidden/>
    <w:qFormat/>
    <w:rsid w:val="004A7400"/>
    <w:pPr>
      <w:keepNext/>
      <w:numPr>
        <w:ilvl w:val="1"/>
        <w:numId w:val="8"/>
      </w:numPr>
      <w:spacing w:before="280"/>
    </w:pPr>
    <w:rPr>
      <w:b/>
    </w:rPr>
  </w:style>
  <w:style w:type="paragraph" w:customStyle="1" w:styleId="Adresse">
    <w:name w:val="Adresse"/>
    <w:basedOn w:val="Kopfzeile"/>
    <w:uiPriority w:val="79"/>
    <w:semiHidden/>
    <w:rsid w:val="005568AB"/>
    <w:pPr>
      <w:spacing w:line="262" w:lineRule="auto"/>
    </w:pPr>
    <w:rPr>
      <w:sz w:val="16"/>
      <w:szCs w:val="16"/>
    </w:rPr>
  </w:style>
  <w:style w:type="paragraph" w:customStyle="1" w:styleId="NummerierungTabelle">
    <w:name w:val="Nummerierung Tabelle"/>
    <w:uiPriority w:val="8"/>
    <w:qFormat/>
    <w:rsid w:val="00AE7A27"/>
    <w:pPr>
      <w:numPr>
        <w:ilvl w:val="5"/>
        <w:numId w:val="10"/>
      </w:numPr>
      <w:ind w:left="0" w:firstLine="0"/>
    </w:pPr>
    <w:rPr>
      <w:rFonts w:asciiTheme="majorHAnsi" w:hAnsiTheme="majorHAnsi"/>
    </w:rPr>
  </w:style>
  <w:style w:type="paragraph" w:customStyle="1" w:styleId="Titel30Pt">
    <w:name w:val="Titel 30 Pt"/>
    <w:basedOn w:val="Titel"/>
    <w:uiPriority w:val="11"/>
    <w:qFormat/>
    <w:rsid w:val="00E06041"/>
    <w:pPr>
      <w:spacing w:before="0" w:line="221" w:lineRule="auto"/>
    </w:pPr>
    <w:rPr>
      <w:sz w:val="60"/>
    </w:rPr>
  </w:style>
  <w:style w:type="paragraph" w:customStyle="1" w:styleId="Untertitel24Pt">
    <w:name w:val="Untertitel 24 Pt"/>
    <w:basedOn w:val="Untertitel"/>
    <w:uiPriority w:val="12"/>
    <w:qFormat/>
    <w:rsid w:val="00DE29B0"/>
    <w:pPr>
      <w:spacing w:before="60" w:after="160" w:line="400" w:lineRule="atLeast"/>
    </w:pPr>
    <w:rPr>
      <w:sz w:val="48"/>
      <w:szCs w:val="48"/>
    </w:rPr>
  </w:style>
  <w:style w:type="paragraph" w:customStyle="1" w:styleId="Text16Pt">
    <w:name w:val="Text 16 Pt"/>
    <w:basedOn w:val="Untertitel24Pt"/>
    <w:qFormat/>
    <w:rsid w:val="005E6805"/>
    <w:pPr>
      <w:spacing w:before="160" w:after="0" w:line="240" w:lineRule="auto"/>
      <w:contextualSpacing/>
    </w:pPr>
    <w:rPr>
      <w:sz w:val="32"/>
      <w:szCs w:val="32"/>
    </w:rPr>
  </w:style>
  <w:style w:type="paragraph" w:customStyle="1" w:styleId="Text8Pt0">
    <w:name w:val="Text 8 Pt"/>
    <w:basedOn w:val="Standard"/>
    <w:semiHidden/>
    <w:qFormat/>
    <w:rsid w:val="001B2CF1"/>
    <w:pPr>
      <w:spacing w:line="220" w:lineRule="atLeast"/>
    </w:pPr>
    <w:rPr>
      <w:sz w:val="16"/>
      <w:szCs w:val="16"/>
    </w:rPr>
  </w:style>
  <w:style w:type="table" w:customStyle="1" w:styleId="UZHTabelleFusszeile">
    <w:name w:val="UZH Tabelle: Fusszeile"/>
    <w:basedOn w:val="NormaleTabelle"/>
    <w:uiPriority w:val="99"/>
    <w:rsid w:val="00924573"/>
    <w:pPr>
      <w:spacing w:line="240" w:lineRule="auto"/>
      <w:jc w:val="center"/>
    </w:pPr>
    <w:tblPr>
      <w:tblBorders>
        <w:insideV w:val="single" w:sz="2" w:space="0" w:color="808080"/>
      </w:tblBorders>
    </w:tblPr>
    <w:tcPr>
      <w:vAlign w:val="center"/>
    </w:tcPr>
  </w:style>
  <w:style w:type="paragraph" w:customStyle="1" w:styleId="1pt">
    <w:name w:val="1pt"/>
    <w:basedOn w:val="Standard"/>
    <w:rsid w:val="00B928BC"/>
    <w:pPr>
      <w:spacing w:line="240" w:lineRule="auto"/>
      <w:ind w:left="28"/>
    </w:pPr>
    <w:rPr>
      <w:sz w:val="2"/>
    </w:rPr>
  </w:style>
  <w:style w:type="paragraph" w:customStyle="1" w:styleId="bodyaddresssingleline">
    <w:name w:val="bodyaddresssingleline"/>
    <w:basedOn w:val="Absenderzeile"/>
    <w:rsid w:val="00B928BC"/>
  </w:style>
  <w:style w:type="paragraph" w:customStyle="1" w:styleId="bodycontactperson">
    <w:name w:val="bodycontactperson"/>
    <w:basedOn w:val="Standard"/>
    <w:rsid w:val="00B928BC"/>
    <w:pPr>
      <w:spacing w:line="220" w:lineRule="atLeast"/>
    </w:pPr>
    <w:rPr>
      <w:sz w:val="16"/>
      <w:szCs w:val="16"/>
    </w:rPr>
  </w:style>
  <w:style w:type="paragraph" w:customStyle="1" w:styleId="bodysignature">
    <w:name w:val="bodysignature"/>
    <w:basedOn w:val="Standard"/>
    <w:rsid w:val="00B928BC"/>
    <w:pPr>
      <w:keepNext/>
      <w:keepLines/>
    </w:pPr>
  </w:style>
  <w:style w:type="paragraph" w:customStyle="1" w:styleId="bodystandard">
    <w:name w:val="bodystandard"/>
    <w:basedOn w:val="Standard"/>
    <w:rsid w:val="00B928BC"/>
    <w:pPr>
      <w:spacing w:before="150"/>
    </w:pPr>
  </w:style>
  <w:style w:type="character" w:customStyle="1" w:styleId="footerorganisation">
    <w:name w:val="footerorganisation"/>
    <w:basedOn w:val="Absatz-Standardschriftart"/>
    <w:rsid w:val="00B928BC"/>
    <w:rPr>
      <w:rFonts w:ascii="Source Sans Pro SemiBold" w:eastAsia="Times New Roman" w:hAnsi="Source Sans Pro SemiBold"/>
      <w:b w:val="0"/>
      <w:bCs/>
      <w:sz w:val="16"/>
    </w:rPr>
  </w:style>
  <w:style w:type="paragraph" w:customStyle="1" w:styleId="headeraddress">
    <w:name w:val="headeraddress"/>
    <w:basedOn w:val="Adresse"/>
    <w:rsid w:val="004272EF"/>
    <w:pPr>
      <w:spacing w:before="220"/>
    </w:pPr>
  </w:style>
  <w:style w:type="paragraph" w:customStyle="1" w:styleId="headerdepartment">
    <w:name w:val="headerdepartment"/>
    <w:basedOn w:val="Organisationseinheit"/>
    <w:rsid w:val="003D6DCC"/>
    <w:pPr>
      <w:ind w:left="386"/>
    </w:pPr>
    <w:rPr>
      <w:lang w:val="en-GB"/>
    </w:rPr>
  </w:style>
  <w:style w:type="table" w:customStyle="1" w:styleId="UZHTabelle11">
    <w:name w:val="UZH: Tabelle 11"/>
    <w:basedOn w:val="NormaleTabelle"/>
    <w:uiPriority w:val="99"/>
    <w:rsid w:val="00C82F7F"/>
    <w:tblPr>
      <w:tblBorders>
        <w:bottom w:val="single" w:sz="4" w:space="0" w:color="auto"/>
        <w:insideH w:val="single" w:sz="4" w:space="0" w:color="auto"/>
      </w:tblBorders>
      <w:tblCellMar>
        <w:top w:w="40" w:type="dxa"/>
        <w:left w:w="0" w:type="dxa"/>
        <w:bottom w:w="51" w:type="dxa"/>
        <w:right w:w="113" w:type="dxa"/>
      </w:tblCellMar>
    </w:tblPr>
    <w:tblStylePr w:type="firstRow">
      <w:rPr>
        <w:b/>
      </w:rPr>
      <w:tblPr>
        <w:tblCellMar>
          <w:top w:w="40" w:type="dxa"/>
          <w:left w:w="0" w:type="dxa"/>
          <w:bottom w:w="45" w:type="dxa"/>
          <w:right w:w="0" w:type="dxa"/>
        </w:tblCellMar>
      </w:tblPr>
      <w:tcPr>
        <w:tcBorders>
          <w:top w:val="nil"/>
          <w:left w:val="nil"/>
          <w:bottom w:val="single" w:sz="8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rFonts w:asciiTheme="majorHAnsi" w:hAnsiTheme="majorHAnsi"/>
        <w:b/>
        <w:color w:val="auto"/>
      </w:rPr>
    </w:tblStylePr>
  </w:style>
  <w:style w:type="table" w:customStyle="1" w:styleId="UZHTabelle12">
    <w:name w:val="UZH: Tabelle 12"/>
    <w:basedOn w:val="NormaleTabelle"/>
    <w:uiPriority w:val="99"/>
    <w:rsid w:val="00C82F7F"/>
    <w:tblPr>
      <w:tblBorders>
        <w:bottom w:val="single" w:sz="4" w:space="0" w:color="auto"/>
        <w:insideH w:val="single" w:sz="4" w:space="0" w:color="auto"/>
      </w:tblBorders>
      <w:tblCellMar>
        <w:top w:w="40" w:type="dxa"/>
        <w:left w:w="0" w:type="dxa"/>
        <w:bottom w:w="51" w:type="dxa"/>
        <w:right w:w="113" w:type="dxa"/>
      </w:tblCellMar>
    </w:tblPr>
    <w:tblStylePr w:type="firstRow">
      <w:rPr>
        <w:b/>
      </w:rPr>
      <w:tblPr>
        <w:tblCellMar>
          <w:top w:w="40" w:type="dxa"/>
          <w:left w:w="0" w:type="dxa"/>
          <w:bottom w:w="45" w:type="dxa"/>
          <w:right w:w="0" w:type="dxa"/>
        </w:tblCellMar>
      </w:tblPr>
      <w:tcPr>
        <w:tcBorders>
          <w:top w:val="nil"/>
          <w:left w:val="nil"/>
          <w:bottom w:val="single" w:sz="8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rFonts w:asciiTheme="majorHAnsi" w:hAnsiTheme="majorHAnsi"/>
        <w:b/>
        <w:color w:val="auto"/>
      </w:rPr>
    </w:tblStylePr>
  </w:style>
  <w:style w:type="character" w:styleId="Fett">
    <w:name w:val="Strong"/>
    <w:basedOn w:val="Absatz-Standardschriftart"/>
    <w:uiPriority w:val="22"/>
    <w:qFormat/>
    <w:rsid w:val="0061599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5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98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11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9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1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5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02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4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58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9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00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85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4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0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94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22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64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92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951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0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0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64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93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908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46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63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55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0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757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9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9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52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9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80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97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7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708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96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5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0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97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79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73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3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8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53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942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09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4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31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13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00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80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12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9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6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4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66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44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1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26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9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0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2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2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9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88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4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09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46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41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2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4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79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6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2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38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57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74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62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9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80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5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87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43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6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6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8.xml"/><Relationship Id="rId13" Type="http://schemas.openxmlformats.org/officeDocument/2006/relationships/footnotes" Target="footnotes.xml"/><Relationship Id="rId18" Type="http://schemas.openxmlformats.org/officeDocument/2006/relationships/hyperlink" Target="https://www.atmosfair.de/de/kompensieren/flug/" TargetMode="External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customXml" Target="../customXml/item7.xml"/><Relationship Id="rId12" Type="http://schemas.openxmlformats.org/officeDocument/2006/relationships/webSettings" Target="webSettings.xml"/><Relationship Id="rId17" Type="http://schemas.openxmlformats.org/officeDocument/2006/relationships/hyperlink" Target="mailto:graduiertenschule@phil.uzh.ch" TargetMode="Externa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settings" Target="settings.xml"/><Relationship Id="rId24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23" Type="http://schemas.openxmlformats.org/officeDocument/2006/relationships/glossaryDocument" Target="glossary/document.xml"/><Relationship Id="rId10" Type="http://schemas.openxmlformats.org/officeDocument/2006/relationships/styles" Target="styles.xml"/><Relationship Id="rId19" Type="http://schemas.openxmlformats.org/officeDocument/2006/relationships/hyperlink" Target="https://www.atmosfair.de/de/kompensieren/flug" TargetMode="External"/><Relationship Id="rId4" Type="http://schemas.openxmlformats.org/officeDocument/2006/relationships/customXml" Target="../customXml/item4.xml"/><Relationship Id="rId9" Type="http://schemas.openxmlformats.org/officeDocument/2006/relationships/numbering" Target="numbering.xml"/><Relationship Id="rId14" Type="http://schemas.openxmlformats.org/officeDocument/2006/relationships/endnotes" Target="endnotes.xml"/><Relationship Id="rId22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uzh.ch" TargetMode="External"/><Relationship Id="rId2" Type="http://schemas.openxmlformats.org/officeDocument/2006/relationships/hyperlink" Target="http://www.uzh.ch" TargetMode="External"/><Relationship Id="rId1" Type="http://schemas.openxmlformats.org/officeDocument/2006/relationships/image" Target="media/image2.e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EE8CBBD-BB19-4BCC-BA0F-A15BB07ED1D0}"/>
      </w:docPartPr>
      <w:docPartBody>
        <w:p w:rsidR="001F02E2" w:rsidRDefault="00310504">
          <w:r w:rsidRPr="00EF6278">
            <w:rPr>
              <w:rStyle w:val="Platzhaltertext"/>
            </w:rPr>
            <w:t>Click or tap here to enter text.</w:t>
          </w:r>
        </w:p>
      </w:docPartBody>
    </w:docPart>
    <w:docPart>
      <w:docPartPr>
        <w:name w:val="C985F2DBE43B4A4691078DC14CA99A5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1171440-192B-4CF4-B4B2-715926C81FD0}"/>
      </w:docPartPr>
      <w:docPartBody>
        <w:p w:rsidR="001F02E2" w:rsidRDefault="00310504" w:rsidP="00310504">
          <w:pPr>
            <w:pStyle w:val="C985F2DBE43B4A4691078DC14CA99A51"/>
          </w:pPr>
          <w:r w:rsidRPr="00EF6278">
            <w:rPr>
              <w:rStyle w:val="Platzhaltertext"/>
            </w:rPr>
            <w:t>Click or tap here to enter text.</w:t>
          </w:r>
        </w:p>
      </w:docPartBody>
    </w:docPart>
    <w:docPart>
      <w:docPartPr>
        <w:name w:val="B189F274D2E8B14088555E81C442618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E6BCC5A-F515-1B41-BFD6-A4A52372D83B}"/>
      </w:docPartPr>
      <w:docPartBody>
        <w:p w:rsidR="005F28F0" w:rsidRDefault="003831C5">
          <w:r w:rsidRPr="001147F8">
            <w:rPr>
              <w:rStyle w:val="Platzhaltertext"/>
            </w:rPr>
            <w:t>​</w:t>
          </w:r>
        </w:p>
      </w:docPartBody>
    </w:docPart>
    <w:docPart>
      <w:docPartPr>
        <w:name w:val="B1C59C6C54CF524C8C688FDCC6F2D0E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05FBDB8-51F0-AE4E-9FBF-3CEC4F78DDB3}"/>
      </w:docPartPr>
      <w:docPartBody>
        <w:p w:rsidR="005F28F0" w:rsidRDefault="003831C5">
          <w:r w:rsidRPr="001147F8">
            <w:rPr>
              <w:rStyle w:val="Platzhaltertext"/>
            </w:rPr>
            <w:t>​</w:t>
          </w:r>
        </w:p>
      </w:docPartBody>
    </w:docPart>
    <w:docPart>
      <w:docPartPr>
        <w:name w:val="F9375D77830E03409132BBDE4521E91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C931ACD-C857-884B-8ACF-9F41CDB08CB3}"/>
      </w:docPartPr>
      <w:docPartBody>
        <w:p w:rsidR="005F28F0" w:rsidRDefault="003831C5">
          <w:r w:rsidRPr="001147F8">
            <w:rPr>
              <w:rStyle w:val="Platzhaltertext"/>
            </w:rPr>
            <w:t>​</w:t>
          </w:r>
        </w:p>
      </w:docPartBody>
    </w:docPart>
    <w:docPart>
      <w:docPartPr>
        <w:name w:val="53F2A97703B11B49AD4544E31276E40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61426D0-9537-1741-93BA-144DA13C44CF}"/>
      </w:docPartPr>
      <w:docPartBody>
        <w:p w:rsidR="005F28F0" w:rsidRDefault="003831C5">
          <w:r w:rsidRPr="001147F8">
            <w:rPr>
              <w:rStyle w:val="Platzhaltertext"/>
            </w:rPr>
            <w:t>​</w:t>
          </w:r>
        </w:p>
      </w:docPartBody>
    </w:docPart>
    <w:docPart>
      <w:docPartPr>
        <w:name w:val="64A5505D638C4C4197FAE6E61172124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662F70F-8DC7-6F47-8C4F-773E2AF253DB}"/>
      </w:docPartPr>
      <w:docPartBody>
        <w:p w:rsidR="005F28F0" w:rsidRDefault="003831C5">
          <w:r w:rsidRPr="001147F8">
            <w:rPr>
              <w:rStyle w:val="Platzhaltertext"/>
            </w:rPr>
            <w:t>​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HelveticaNeueLT Com 55 Roman">
    <w:altName w:val="Arial"/>
    <w:panose1 w:val="020B0604020202020204"/>
    <w:charset w:val="00"/>
    <w:family w:val="swiss"/>
    <w:pitch w:val="variable"/>
    <w:sig w:usb0="8000008F" w:usb1="10002042" w:usb2="00000000" w:usb3="00000000" w:csb0="0000009B" w:csb1="00000000"/>
  </w:font>
  <w:font w:name="Source Sans Pro">
    <w:panose1 w:val="020B0503030403020204"/>
    <w:charset w:val="00"/>
    <w:family w:val="swiss"/>
    <w:pitch w:val="variable"/>
    <w:sig w:usb0="600002F7" w:usb1="02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20B0604020202020204"/>
    <w:charset w:val="4D"/>
    <w:family w:val="auto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 SemiBold">
    <w:panose1 w:val="020B0603030403020204"/>
    <w:charset w:val="00"/>
    <w:family w:val="swiss"/>
    <w:pitch w:val="variable"/>
    <w:sig w:usb0="600002F7" w:usb1="02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A58436F"/>
    <w:multiLevelType w:val="multilevel"/>
    <w:tmpl w:val="621E96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702902023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0504"/>
    <w:rsid w:val="000963B6"/>
    <w:rsid w:val="000B5C71"/>
    <w:rsid w:val="00115777"/>
    <w:rsid w:val="00127FBC"/>
    <w:rsid w:val="00183F66"/>
    <w:rsid w:val="001C40AD"/>
    <w:rsid w:val="001F02E2"/>
    <w:rsid w:val="002C27F7"/>
    <w:rsid w:val="00310504"/>
    <w:rsid w:val="00322594"/>
    <w:rsid w:val="00382611"/>
    <w:rsid w:val="003831C5"/>
    <w:rsid w:val="003927FA"/>
    <w:rsid w:val="00404975"/>
    <w:rsid w:val="004574DD"/>
    <w:rsid w:val="004A20F8"/>
    <w:rsid w:val="00577FC0"/>
    <w:rsid w:val="005F28F0"/>
    <w:rsid w:val="006A19C2"/>
    <w:rsid w:val="006B3B3A"/>
    <w:rsid w:val="007076A1"/>
    <w:rsid w:val="00817CC9"/>
    <w:rsid w:val="008C015D"/>
    <w:rsid w:val="009071C5"/>
    <w:rsid w:val="009A52F2"/>
    <w:rsid w:val="00B2112A"/>
    <w:rsid w:val="00B7014B"/>
    <w:rsid w:val="00BA0C03"/>
    <w:rsid w:val="00BE5D66"/>
    <w:rsid w:val="00CB335F"/>
    <w:rsid w:val="00D245EE"/>
    <w:rsid w:val="00E11AE3"/>
    <w:rsid w:val="00E36902"/>
    <w:rsid w:val="00E96961"/>
    <w:rsid w:val="00EE6AB1"/>
    <w:rsid w:val="00F00F4F"/>
    <w:rsid w:val="00F57C37"/>
    <w:rsid w:val="00F84E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CH" w:eastAsia="de-DE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7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79"/>
    <w:rsid w:val="003831C5"/>
    <w:rPr>
      <w:color w:val="D1D1D1" w:themeColor="background2" w:themeShade="E6"/>
    </w:rPr>
  </w:style>
  <w:style w:type="paragraph" w:customStyle="1" w:styleId="C985F2DBE43B4A4691078DC14CA99A51">
    <w:name w:val="C985F2DBE43B4A4691078DC14CA99A51"/>
    <w:rsid w:val="0031050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Larissa-Design">
  <a:themeElements>
    <a:clrScheme name="Uni Zürich">
      <a:dk1>
        <a:sysClr val="windowText" lastClr="000000"/>
      </a:dk1>
      <a:lt1>
        <a:sysClr val="window" lastClr="FFFFFF"/>
      </a:lt1>
      <a:dk2>
        <a:srgbClr val="666666"/>
      </a:dk2>
      <a:lt2>
        <a:srgbClr val="D7D7D7"/>
      </a:lt2>
      <a:accent1>
        <a:srgbClr val="0028A5"/>
      </a:accent1>
      <a:accent2>
        <a:srgbClr val="4AC9E3"/>
      </a:accent2>
      <a:accent3>
        <a:srgbClr val="A4D233"/>
      </a:accent3>
      <a:accent4>
        <a:srgbClr val="FFC845"/>
      </a:accent4>
      <a:accent5>
        <a:srgbClr val="FC4C02"/>
      </a:accent5>
      <a:accent6>
        <a:srgbClr val="BF0D3E"/>
      </a:accent6>
      <a:hlink>
        <a:srgbClr val="000000"/>
      </a:hlink>
      <a:folHlink>
        <a:srgbClr val="000000"/>
      </a:folHlink>
    </a:clrScheme>
    <a:fontScheme name="Uni Zürich">
      <a:majorFont>
        <a:latin typeface="Source Sans Pro"/>
        <a:ea typeface=""/>
        <a:cs typeface=""/>
      </a:majorFont>
      <a:minorFont>
        <a:latin typeface="Source Sans Pro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ln>
          <a:noFill/>
        </a:ln>
      </a:spPr>
      <a:bodyPr rtlCol="0" anchor="ctr"/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  <a:ln w="6350">
          <a:noFill/>
        </a:ln>
        <a:effectLst/>
      </a:spPr>
      <a:bodyPr wrap="square" lIns="0" tIns="0" rIns="0" bIns="0" rtlCol="0"/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word/webextensions/_rels/taskpanes.xml.rels><?xml version="1.0" encoding="UTF-8" standalone="yes"?>
<Relationships xmlns="http://schemas.openxmlformats.org/package/2006/relationships"><Relationship Id="rId3" Type="http://schemas.microsoft.com/office/2011/relationships/webextension" Target="webextension3.xml"/><Relationship Id="rId2" Type="http://schemas.microsoft.com/office/2011/relationships/webextension" Target="webextension2.xml"/><Relationship Id="rId1" Type="http://schemas.microsoft.com/office/2011/relationships/webextension" Target="webextension1.xml"/><Relationship Id="rId4" Type="http://schemas.microsoft.com/office/2011/relationships/webextension" Target="webextension4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2">
    <wetp:webextensionref xmlns:r="http://schemas.openxmlformats.org/officeDocument/2006/relationships" r:id="rId1"/>
  </wetp:taskpane>
  <wetp:taskpane dockstate="right" visibility="0" width="350" row="5">
    <wetp:webextensionref xmlns:r="http://schemas.openxmlformats.org/officeDocument/2006/relationships" r:id="rId2"/>
  </wetp:taskpane>
  <wetp:taskpane dockstate="right" visibility="0" width="350" row="4">
    <wetp:webextensionref xmlns:r="http://schemas.openxmlformats.org/officeDocument/2006/relationships" r:id="rId3"/>
  </wetp:taskpane>
  <wetp:taskpane dockstate="right" visibility="0" width="700" row="4">
    <wetp:webextensionref xmlns:r="http://schemas.openxmlformats.org/officeDocument/2006/relationships" r:id="rId4"/>
  </wetp:taskpane>
</wetp:taskpanes>
</file>

<file path=word/webextensions/webextension1.xml><?xml version="1.0" encoding="utf-8"?>
<we:webextension xmlns:we="http://schemas.microsoft.com/office/webextensions/webextension/2010/11" id="{DF9F6C99-9E29-495C-BB16-239489D71537}">
  <we:reference id="ea375709-5511-4a7d-9ad9-0150d03e7fbe" version="3.7.0.0" store="EXCatalog" storeType="EXCatalog"/>
  <we:alternateReferences>
    <we:reference id="WA104380602" version="3.7.0.0" store="en-US" storeType="OMEX"/>
  </we:alternateReferences>
  <we:properties/>
  <we:bindings/>
  <we:snapshot xmlns:r="http://schemas.openxmlformats.org/officeDocument/2006/relationships"/>
</we:webextension>
</file>

<file path=word/webextensions/webextension2.xml><?xml version="1.0" encoding="utf-8"?>
<we:webextension xmlns:we="http://schemas.microsoft.com/office/webextensions/webextension/2010/11" id="{1519D2BB-4775-4FBE-A6C1-D5B52950F249}">
  <we:reference id="444c804e-8891-41f9-b246-f6dac759fca9" version="3.6.0.0" store="EXCatalog" storeType="EXCatalog"/>
  <we:alternateReferences>
    <we:reference id="WA104380518" version="3.6.0.0" store="en-US" storeType="OMEX"/>
  </we:alternateReferences>
  <we:properties/>
  <we:bindings/>
  <we:snapshot xmlns:r="http://schemas.openxmlformats.org/officeDocument/2006/relationships"/>
</we:webextension>
</file>

<file path=word/webextensions/webextension3.xml><?xml version="1.0" encoding="utf-8"?>
<we:webextension xmlns:we="http://schemas.microsoft.com/office/webextensions/webextension/2010/11" id="{18BD307D-F60C-4B1A-B938-A4E576349A2B}">
  <we:reference id="e765dd0b-6697-44aa-9025-1ce65686c598" version="3.6.0.0" store="EXCatalog" storeType="EXCatalog"/>
  <we:alternateReferences>
    <we:reference id="WA104380519" version="3.6.0.0" store="en-US" storeType="OMEX"/>
  </we:alternateReferences>
  <we:properties>
    <we:property name="Office.AutoShowTaskpaneWithDocument" value="true"/>
  </we:properties>
  <we:bindings/>
  <we:snapshot xmlns:r="http://schemas.openxmlformats.org/officeDocument/2006/relationships"/>
</we:webextension>
</file>

<file path=word/webextensions/webextension4.xml><?xml version="1.0" encoding="utf-8"?>
<we:webextension xmlns:we="http://schemas.microsoft.com/office/webextensions/webextension/2010/11" id="{DB813F4E-2B85-43E5-AD95-D3E24942587A}">
  <we:reference id="5dfdb5cc-192b-4c89-86de-643f8dd60d3a" version="3.7.0.0" store="EXCatalog" storeType="EXCatalog"/>
  <we:alternateReferences>
    <we:reference id="WA104381430" version="3.7.0.0" store="en-US" storeType="OMEX"/>
  </we:alternateReferences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_rels/item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8.xml"/></Relationships>
</file>

<file path=customXml/item1.xml><?xml version="1.0" encoding="utf-8"?>
<templateReference xmlns="http://schema.officeatwork.com/2022/templateReference">
  <reference>officeatworkDocumentPart: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</reference>
</templateReferenc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Authr</b:Tag>
    <b:SourceType>Book</b:SourceType>
    <b:Guid>{BA01FD2C-EDFC-4D13-8F46-679005D5D2FB}</b:Guid>
    <b:Author>
      <b:Author>
        <b:NameList>
          <b:Person>
            <b:Last>Autor</b:Last>
            <b:First>Anton</b:First>
          </b:Person>
        </b:NameList>
      </b:Author>
    </b:Author>
    <b:Title>Titel</b:Title>
    <b:Year>Jahr</b:Year>
    <b:City>Ort</b:City>
    <b:Publisher>Verleger</b:Publisher>
    <b:RefOrder>1</b:RefOrder>
  </b:Source>
</b:Sources>
</file>

<file path=customXml/item3.xml><?xml version="1.0" encoding="utf-8"?>
<evaluation xmlns="http://schema.officeatwork365.com/2015/evaluation">
  <parameters>officeatworkDocumentPart: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</parameters>
</evaluation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8C51F2E9E2E7574FB99F6ABCBAE8D6E6" ma:contentTypeVersion="16" ma:contentTypeDescription="Ein neues Dokument erstellen." ma:contentTypeScope="" ma:versionID="d44caca95f21306a689de37c8006c97b">
  <xsd:schema xmlns:xsd="http://www.w3.org/2001/XMLSchema" xmlns:xs="http://www.w3.org/2001/XMLSchema" xmlns:p="http://schemas.microsoft.com/office/2006/metadata/properties" xmlns:ns2="8a03f34d-f0d3-48c0-be2d-a52ec64912f2" xmlns:ns3="45dcb47e-6b8b-49cf-94c9-2f49b98129da" targetNamespace="http://schemas.microsoft.com/office/2006/metadata/properties" ma:root="true" ma:fieldsID="ecf88d706bc643ae8a896826012879a4" ns2:_="" ns3:_="">
    <xsd:import namespace="8a03f34d-f0d3-48c0-be2d-a52ec64912f2"/>
    <xsd:import namespace="45dcb47e-6b8b-49cf-94c9-2f49b98129d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LengthInSeconds" minOccurs="0"/>
                <xsd:element ref="ns2:MediaServiceLocatio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a03f34d-f0d3-48c0-be2d-a52ec64912f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Bildmarkierungen" ma:readOnly="false" ma:fieldId="{5cf76f15-5ced-4ddc-b409-7134ff3c332f}" ma:taxonomyMulti="true" ma:sspId="7c938953-97e4-410d-a323-cf9a87d86f1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dcb47e-6b8b-49cf-94c9-2f49b98129da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a61d163f-21a3-468a-b938-e5db670074de}" ma:internalName="TaxCatchAll" ma:showField="CatchAllData" ma:web="45dcb47e-6b8b-49cf-94c9-2f49b98129d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6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a03f34d-f0d3-48c0-be2d-a52ec64912f2">
      <Terms xmlns="http://schemas.microsoft.com/office/infopath/2007/PartnerControls"/>
    </lcf76f155ced4ddcb4097134ff3c332f>
    <TaxCatchAll xmlns="45dcb47e-6b8b-49cf-94c9-2f49b98129da" xsi:nil="true"/>
  </documentManagement>
</p:properties>
</file>

<file path=customXml/item7.xml><?xml version="1.0" encoding="utf-8"?>
<dataConnections xmlns="http://schema.officeatwork365.com/2015/dataConnections">
  <definitions>officeatworkDocumentPart: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</definitions>
</dataConnections>
</file>

<file path=customXml/item8.xml><?xml version="1.0" encoding="utf-8"?>
<designSettings xmlns="http://schema.officeatwork365.com/2015/designSettings">
  <settings>officeatworkDocumentPart:U2FsdGVkX18NlA/XrS1ICI8Ay36StuCUqgQ7TRjMK5YWyVTnJN7DWNxv88sUrIwPr0uUpmudB1ednToHKFbsMg==</settings>
</designSettings>
</file>

<file path=customXml/itemProps1.xml><?xml version="1.0" encoding="utf-8"?>
<ds:datastoreItem xmlns:ds="http://schemas.openxmlformats.org/officeDocument/2006/customXml" ds:itemID="{B3F28BB0-CC76-8C66-B864-D3EEF4CEF8E5}">
  <ds:schemaRefs>
    <ds:schemaRef ds:uri="http://schema.officeatwork.com/2022/templateReference"/>
  </ds:schemaRefs>
</ds:datastoreItem>
</file>

<file path=customXml/itemProps2.xml><?xml version="1.0" encoding="utf-8"?>
<ds:datastoreItem xmlns:ds="http://schemas.openxmlformats.org/officeDocument/2006/customXml" ds:itemID="{A77B781F-CA08-491A-A6F1-F7575EFA3380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63831B9-2A14-654C-9503-2385C080F037}">
  <ds:schemaRefs>
    <ds:schemaRef ds:uri="http://schema.officeatwork365.com/2015/evaluation"/>
  </ds:schemaRefs>
</ds:datastoreItem>
</file>

<file path=customXml/itemProps4.xml><?xml version="1.0" encoding="utf-8"?>
<ds:datastoreItem xmlns:ds="http://schemas.openxmlformats.org/officeDocument/2006/customXml" ds:itemID="{F3D4B594-7FF1-407D-A3E7-CBCE55FB700F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0CBAB06A-1BB1-4028-AB95-41BC919C2D6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a03f34d-f0d3-48c0-be2d-a52ec64912f2"/>
    <ds:schemaRef ds:uri="45dcb47e-6b8b-49cf-94c9-2f49b98129d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6.xml><?xml version="1.0" encoding="utf-8"?>
<ds:datastoreItem xmlns:ds="http://schemas.openxmlformats.org/officeDocument/2006/customXml" ds:itemID="{7E640868-D1CB-414C-87E8-D923B449EF9F}">
  <ds:schemaRefs>
    <ds:schemaRef ds:uri="http://schemas.microsoft.com/office/2006/metadata/properties"/>
    <ds:schemaRef ds:uri="http://schemas.microsoft.com/office/infopath/2007/PartnerControls"/>
    <ds:schemaRef ds:uri="8a03f34d-f0d3-48c0-be2d-a52ec64912f2"/>
    <ds:schemaRef ds:uri="45dcb47e-6b8b-49cf-94c9-2f49b98129da"/>
  </ds:schemaRefs>
</ds:datastoreItem>
</file>

<file path=customXml/itemProps7.xml><?xml version="1.0" encoding="utf-8"?>
<ds:datastoreItem xmlns:ds="http://schemas.openxmlformats.org/officeDocument/2006/customXml" ds:itemID="{72BE249C-241A-4CDA-A9B5-E6AAF590F231}">
  <ds:schemaRefs>
    <ds:schemaRef ds:uri="http://schema.officeatwork365.com/2015/dataConnections"/>
  </ds:schemaRefs>
</ds:datastoreItem>
</file>

<file path=customXml/itemProps8.xml><?xml version="1.0" encoding="utf-8"?>
<ds:datastoreItem xmlns:ds="http://schemas.openxmlformats.org/officeDocument/2006/customXml" ds:itemID="{64724F39-BD6F-4BEE-A8CC-56114A7CB681}">
  <ds:schemaRefs>
    <ds:schemaRef ds:uri="http://schema.officeatwork365.com/2015/designSetting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360</Words>
  <Characters>2271</Characters>
  <Application>Microsoft Office Word</Application>
  <DocSecurity>0</DocSecurity>
  <Lines>18</Lines>
  <Paragraphs>5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Memo DE</vt:lpstr>
      <vt:lpstr/>
    </vt:vector>
  </TitlesOfParts>
  <Company/>
  <LinksUpToDate>false</LinksUpToDate>
  <CharactersWithSpaces>2626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Memo DE</dc:title>
  <dc:subject/>
  <dc:creator/>
  <cp:keywords/>
  <dc:description/>
  <cp:lastModifiedBy/>
  <cp:revision>1</cp:revision>
  <dcterms:created xsi:type="dcterms:W3CDTF">2024-05-17T11:48:00Z</dcterms:created>
  <dcterms:modified xsi:type="dcterms:W3CDTF">2026-01-08T19:09:00Z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itle.de">
    <vt:lpwstr>Memo</vt:lpwstr>
  </property>
  <property fmtid="{D5CDD505-2E9C-101B-9397-08002B2CF9AE}" pid="3" name="MediaServiceImageTags">
    <vt:lpwstr/>
  </property>
  <property fmtid="{D5CDD505-2E9C-101B-9397-08002B2CF9AE}" pid="4" name="ContentTypeId">
    <vt:lpwstr>0x0101008C51F2E9E2E7574FB99F6ABCBAE8D6E6</vt:lpwstr>
  </property>
  <property fmtid="{D5CDD505-2E9C-101B-9397-08002B2CF9AE}" pid="5" name="Title.en">
    <vt:lpwstr>Memo</vt:lpwstr>
  </property>
</Properties>
</file>