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603DEAD5" w14:textId="3844C706" w:rsidR="00D36316" w:rsidRDefault="00000000" w:rsidP="00D36316">
      <w:pPr>
        <w:pStyle w:val="berschrift1"/>
      </w:pPr>
      <w:sdt>
        <w:sdtPr>
          <w:rPr>
            <w:lang w:val="en-GB"/>
          </w:rPr>
          <w:alias w:val="Body City-Date Block"/>
          <w:tag w:val="officeatworkDocumentPart: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"/>
              <w:id w:val="-1472289025"/>
              <w:lock w:val="sdtLocked"/>
              <w:placeholder>
                <w:docPart w:val="10623CECE4EDD3448045C2FA2415057C"/>
              </w:placeholder>
              <w:showingPlcHdr/>
              <w15:appearance w15:val="hidden"/>
            </w:sdtPr>
            <w:sdtContent>
              <w:r w:rsidR="00D36316" w:rsidRPr="00E17967">
                <w:rPr>
                  <w:rStyle w:val="Platzhaltertext"/>
                </w:rPr>
                <w:t>​</w:t>
              </w:r>
            </w:sdtContent>
          </w:sdt>
        </w:sdtContent>
      </w:sdt>
      <w:r w:rsidR="00D36316">
        <w:t xml:space="preserve">Antrag </w:t>
      </w:r>
      <w:r w:rsidR="0013409D">
        <w:t>Zuschuss Forschungsunterstützung</w:t>
      </w:r>
      <w:r w:rsidR="00F82A94">
        <w:t xml:space="preserve"> für Sprachkurse und Data Management</w:t>
      </w:r>
    </w:p>
    <w:p w14:paraId="17EDA7C1" w14:textId="77777777" w:rsidR="00D36316" w:rsidRDefault="00D36316" w:rsidP="00D36316">
      <w:r>
        <w:t xml:space="preserve">Bitte senden Sie das Formular und alle nötigen Anhänge in einer integralen PDF-Datei per E-Mail an </w:t>
      </w:r>
      <w:hyperlink r:id="rId21">
        <w:r w:rsidRPr="2C5ADD27">
          <w:rPr>
            <w:rStyle w:val="Hyperlink"/>
          </w:rPr>
          <w:t>rechnungswesen@phil.uzh.ch</w:t>
        </w:r>
      </w:hyperlink>
      <w:r>
        <w:t xml:space="preserve"> . Unvollständige Anträge werden unbeantwortet retourniert.</w:t>
      </w:r>
    </w:p>
    <w:p w14:paraId="13495F33" w14:textId="77777777" w:rsidR="00D36316" w:rsidRDefault="00D36316" w:rsidP="00D36316"/>
    <w:p w14:paraId="00D5D0F8" w14:textId="3C0632FB" w:rsidR="00D36316" w:rsidRPr="0003322F" w:rsidRDefault="00D36316" w:rsidP="00D36316">
      <w:pPr>
        <w:rPr>
          <w:b/>
          <w:bCs/>
        </w:rPr>
      </w:pPr>
      <w:r w:rsidRPr="0003322F">
        <w:rPr>
          <w:b/>
          <w:bCs/>
        </w:rPr>
        <w:t xml:space="preserve">Angaben </w:t>
      </w:r>
      <w:proofErr w:type="spellStart"/>
      <w:r w:rsidRPr="0003322F">
        <w:rPr>
          <w:b/>
          <w:bCs/>
        </w:rPr>
        <w:t>Antragssteller:in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72"/>
      </w:tblGrid>
      <w:tr w:rsidR="00D36316" w:rsidRPr="0003322F" w14:paraId="41545AF3" w14:textId="77777777" w:rsidTr="00840CCC">
        <w:trPr>
          <w:trHeight w:val="285"/>
        </w:trPr>
        <w:tc>
          <w:tcPr>
            <w:tcW w:w="3681" w:type="dxa"/>
          </w:tcPr>
          <w:p w14:paraId="25BE585E" w14:textId="77777777" w:rsidR="00D36316" w:rsidRPr="0003322F" w:rsidRDefault="00D36316" w:rsidP="00840CCC">
            <w:r w:rsidRPr="0003322F">
              <w:t>Vorname Nachname</w:t>
            </w:r>
          </w:p>
        </w:tc>
        <w:tc>
          <w:tcPr>
            <w:tcW w:w="5272" w:type="dxa"/>
          </w:tcPr>
          <w:p w14:paraId="1250D050" w14:textId="77777777" w:rsidR="00D36316" w:rsidRPr="0003322F" w:rsidRDefault="00D36316" w:rsidP="00840CCC"/>
        </w:tc>
      </w:tr>
      <w:tr w:rsidR="00D36316" w:rsidRPr="0003322F" w14:paraId="63922DB4" w14:textId="77777777" w:rsidTr="00840CCC">
        <w:trPr>
          <w:trHeight w:val="285"/>
        </w:trPr>
        <w:tc>
          <w:tcPr>
            <w:tcW w:w="3681" w:type="dxa"/>
          </w:tcPr>
          <w:p w14:paraId="5C320237" w14:textId="77777777" w:rsidR="00D36316" w:rsidRPr="0003322F" w:rsidRDefault="00D36316" w:rsidP="00840CCC">
            <w:r w:rsidRPr="0003322F">
              <w:t>E-Mailadresse UZH</w:t>
            </w:r>
          </w:p>
        </w:tc>
        <w:tc>
          <w:tcPr>
            <w:tcW w:w="5272" w:type="dxa"/>
          </w:tcPr>
          <w:p w14:paraId="058BE9BA" w14:textId="77777777" w:rsidR="00D36316" w:rsidRPr="0003322F" w:rsidRDefault="00D36316" w:rsidP="00840CCC"/>
        </w:tc>
      </w:tr>
      <w:tr w:rsidR="00D36316" w:rsidRPr="0003322F" w14:paraId="7E9277ED" w14:textId="77777777" w:rsidTr="00840CCC">
        <w:trPr>
          <w:trHeight w:val="285"/>
        </w:trPr>
        <w:tc>
          <w:tcPr>
            <w:tcW w:w="3681" w:type="dxa"/>
          </w:tcPr>
          <w:p w14:paraId="79F047E0" w14:textId="77777777" w:rsidR="00D36316" w:rsidRPr="0003322F" w:rsidRDefault="00D36316" w:rsidP="00840CCC">
            <w:r w:rsidRPr="0003322F">
              <w:t>Doktoratsfach</w:t>
            </w:r>
          </w:p>
        </w:tc>
        <w:tc>
          <w:tcPr>
            <w:tcW w:w="5272" w:type="dxa"/>
          </w:tcPr>
          <w:p w14:paraId="12025563" w14:textId="77777777" w:rsidR="00D36316" w:rsidRPr="0003322F" w:rsidRDefault="00D36316" w:rsidP="00840CCC"/>
        </w:tc>
      </w:tr>
      <w:tr w:rsidR="00D36316" w:rsidRPr="0003322F" w14:paraId="0AFCFC4F" w14:textId="77777777" w:rsidTr="00840CCC">
        <w:trPr>
          <w:trHeight w:val="285"/>
        </w:trPr>
        <w:tc>
          <w:tcPr>
            <w:tcW w:w="3681" w:type="dxa"/>
          </w:tcPr>
          <w:p w14:paraId="540FAB71" w14:textId="77777777" w:rsidR="00D36316" w:rsidRPr="0003322F" w:rsidRDefault="00D36316" w:rsidP="00840CCC">
            <w:r w:rsidRPr="0003322F">
              <w:t>Matrikelnummer</w:t>
            </w:r>
          </w:p>
        </w:tc>
        <w:tc>
          <w:tcPr>
            <w:tcW w:w="5272" w:type="dxa"/>
          </w:tcPr>
          <w:p w14:paraId="783100EA" w14:textId="77777777" w:rsidR="00D36316" w:rsidRPr="0003322F" w:rsidRDefault="00D36316" w:rsidP="00840CCC"/>
        </w:tc>
      </w:tr>
      <w:tr w:rsidR="00D36316" w:rsidRPr="0003322F" w14:paraId="61E75915" w14:textId="77777777" w:rsidTr="00840CCC">
        <w:trPr>
          <w:trHeight w:val="285"/>
        </w:trPr>
        <w:tc>
          <w:tcPr>
            <w:tcW w:w="3681" w:type="dxa"/>
          </w:tcPr>
          <w:p w14:paraId="26681A5F" w14:textId="77777777" w:rsidR="00D36316" w:rsidRPr="0003322F" w:rsidRDefault="00D36316" w:rsidP="00840CCC">
            <w:r w:rsidRPr="0003322F">
              <w:t>Personalnummer (bei UZH-Anstellung)</w:t>
            </w:r>
          </w:p>
        </w:tc>
        <w:tc>
          <w:tcPr>
            <w:tcW w:w="5272" w:type="dxa"/>
          </w:tcPr>
          <w:p w14:paraId="02C886C8" w14:textId="77777777" w:rsidR="00D36316" w:rsidRPr="0003322F" w:rsidRDefault="00D36316" w:rsidP="00840CCC"/>
        </w:tc>
      </w:tr>
      <w:tr w:rsidR="00D36316" w:rsidRPr="0003322F" w14:paraId="3568A3BA" w14:textId="77777777" w:rsidTr="00840CCC">
        <w:trPr>
          <w:trHeight w:val="285"/>
        </w:trPr>
        <w:tc>
          <w:tcPr>
            <w:tcW w:w="3681" w:type="dxa"/>
          </w:tcPr>
          <w:p w14:paraId="03515DD7" w14:textId="77777777" w:rsidR="00D36316" w:rsidRPr="0003322F" w:rsidRDefault="00D36316" w:rsidP="00840CCC">
            <w:r w:rsidRPr="0003322F">
              <w:t>Privatadresse (Strasse, Nr., PLZ, Ort, Land)</w:t>
            </w:r>
          </w:p>
        </w:tc>
        <w:tc>
          <w:tcPr>
            <w:tcW w:w="5272" w:type="dxa"/>
          </w:tcPr>
          <w:p w14:paraId="6389B81A" w14:textId="77777777" w:rsidR="00D36316" w:rsidRPr="0003322F" w:rsidRDefault="00D36316" w:rsidP="00840CCC"/>
        </w:tc>
      </w:tr>
      <w:tr w:rsidR="00D36316" w:rsidRPr="0003322F" w14:paraId="1681361F" w14:textId="77777777" w:rsidTr="00840CCC">
        <w:trPr>
          <w:trHeight w:val="285"/>
        </w:trPr>
        <w:tc>
          <w:tcPr>
            <w:tcW w:w="3681" w:type="dxa"/>
          </w:tcPr>
          <w:p w14:paraId="0A5DDEBB" w14:textId="77777777" w:rsidR="00D36316" w:rsidRPr="0003322F" w:rsidRDefault="00D36316" w:rsidP="00840CCC">
            <w:r w:rsidRPr="0003322F">
              <w:t>Name Bank</w:t>
            </w:r>
          </w:p>
        </w:tc>
        <w:tc>
          <w:tcPr>
            <w:tcW w:w="5272" w:type="dxa"/>
          </w:tcPr>
          <w:p w14:paraId="4E365C56" w14:textId="77777777" w:rsidR="00D36316" w:rsidRPr="0003322F" w:rsidRDefault="00D36316" w:rsidP="00840CCC"/>
        </w:tc>
      </w:tr>
      <w:tr w:rsidR="00D36316" w:rsidRPr="0003322F" w14:paraId="44F8F45E" w14:textId="77777777" w:rsidTr="00840CCC">
        <w:trPr>
          <w:trHeight w:val="285"/>
        </w:trPr>
        <w:tc>
          <w:tcPr>
            <w:tcW w:w="3681" w:type="dxa"/>
          </w:tcPr>
          <w:p w14:paraId="760605CC" w14:textId="77777777" w:rsidR="00D36316" w:rsidRPr="0003322F" w:rsidRDefault="00D36316" w:rsidP="00840CCC">
            <w:r w:rsidRPr="0003322F">
              <w:t>IBAN Bank</w:t>
            </w:r>
          </w:p>
        </w:tc>
        <w:tc>
          <w:tcPr>
            <w:tcW w:w="5272" w:type="dxa"/>
          </w:tcPr>
          <w:p w14:paraId="60194856" w14:textId="77777777" w:rsidR="00D36316" w:rsidRPr="0003322F" w:rsidRDefault="00D36316" w:rsidP="00840CCC"/>
        </w:tc>
      </w:tr>
      <w:tr w:rsidR="00D36316" w:rsidRPr="0003322F" w14:paraId="0F210661" w14:textId="77777777" w:rsidTr="00840CCC">
        <w:trPr>
          <w:trHeight w:val="285"/>
        </w:trPr>
        <w:tc>
          <w:tcPr>
            <w:tcW w:w="3681" w:type="dxa"/>
          </w:tcPr>
          <w:p w14:paraId="1DC38DEC" w14:textId="77777777" w:rsidR="00D36316" w:rsidRPr="0003322F" w:rsidRDefault="00D36316" w:rsidP="00840CCC">
            <w:r w:rsidRPr="0003322F">
              <w:t>Hauptbetreuungsperson</w:t>
            </w:r>
          </w:p>
        </w:tc>
        <w:tc>
          <w:tcPr>
            <w:tcW w:w="5272" w:type="dxa"/>
          </w:tcPr>
          <w:p w14:paraId="72284D0E" w14:textId="77777777" w:rsidR="00D36316" w:rsidRPr="0003322F" w:rsidRDefault="00D36316" w:rsidP="00840CCC"/>
        </w:tc>
      </w:tr>
    </w:tbl>
    <w:p w14:paraId="3AC6C65C" w14:textId="440C4660" w:rsidR="00D36316" w:rsidRPr="0003322F" w:rsidRDefault="00D36316" w:rsidP="00D36316">
      <w:pPr>
        <w:rPr>
          <w:b/>
          <w:bCs/>
        </w:rPr>
      </w:pPr>
    </w:p>
    <w:p w14:paraId="35B7513B" w14:textId="53C3D28A" w:rsidR="00D36316" w:rsidRPr="009A5169" w:rsidRDefault="0013409D" w:rsidP="00D36316">
      <w:pPr>
        <w:pStyle w:val="berschrift2"/>
      </w:pPr>
      <w:r>
        <w:t>Übersicht beantragter Zuschuss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03322F" w14:paraId="0D55E9CF" w14:textId="77777777" w:rsidTr="0013409D">
        <w:tc>
          <w:tcPr>
            <w:tcW w:w="3681" w:type="dxa"/>
          </w:tcPr>
          <w:p w14:paraId="54B4059F" w14:textId="1A70D92B" w:rsidR="00D36316" w:rsidRPr="009A5169" w:rsidRDefault="00D36316" w:rsidP="00840CCC">
            <w:pPr>
              <w:rPr>
                <w:b/>
              </w:rPr>
            </w:pPr>
          </w:p>
        </w:tc>
        <w:tc>
          <w:tcPr>
            <w:tcW w:w="5245" w:type="dxa"/>
          </w:tcPr>
          <w:p w14:paraId="19487FA7" w14:textId="6F0485B1" w:rsidR="00D36316" w:rsidRPr="0003322F" w:rsidRDefault="00D36316" w:rsidP="00840CCC">
            <w:pPr>
              <w:rPr>
                <w:b/>
                <w:bCs/>
                <w:highlight w:val="yellow"/>
              </w:rPr>
            </w:pPr>
            <w:r w:rsidRPr="009A5169">
              <w:rPr>
                <w:b/>
                <w:bCs/>
              </w:rPr>
              <w:t>Beantragter Zuschuss (</w:t>
            </w:r>
            <w:r>
              <w:rPr>
                <w:b/>
                <w:bCs/>
              </w:rPr>
              <w:t xml:space="preserve">in </w:t>
            </w:r>
            <w:r w:rsidR="0013409D">
              <w:rPr>
                <w:b/>
                <w:bCs/>
              </w:rPr>
              <w:t>CHF</w:t>
            </w:r>
            <w:r>
              <w:rPr>
                <w:b/>
                <w:bCs/>
              </w:rPr>
              <w:t>)</w:t>
            </w:r>
          </w:p>
        </w:tc>
      </w:tr>
      <w:tr w:rsidR="00D36316" w:rsidRPr="0003322F" w14:paraId="5DCF8AF6" w14:textId="77777777" w:rsidTr="0013409D">
        <w:tc>
          <w:tcPr>
            <w:tcW w:w="3681" w:type="dxa"/>
          </w:tcPr>
          <w:p w14:paraId="1EB5EA44" w14:textId="04A2AB9E" w:rsidR="00D36316" w:rsidRPr="009A5169" w:rsidRDefault="0013409D" w:rsidP="00840CCC">
            <w:pPr>
              <w:rPr>
                <w:bCs/>
              </w:rPr>
            </w:pPr>
            <w:r>
              <w:rPr>
                <w:bCs/>
              </w:rPr>
              <w:t>Fachliteratur und Fernleihgebühren</w:t>
            </w:r>
          </w:p>
        </w:tc>
        <w:tc>
          <w:tcPr>
            <w:tcW w:w="5245" w:type="dxa"/>
          </w:tcPr>
          <w:p w14:paraId="43E90772" w14:textId="77777777" w:rsidR="00D36316" w:rsidRPr="0003322F" w:rsidRDefault="00D36316" w:rsidP="00840CCC">
            <w:pPr>
              <w:rPr>
                <w:bCs/>
                <w:highlight w:val="yellow"/>
              </w:rPr>
            </w:pPr>
          </w:p>
        </w:tc>
      </w:tr>
      <w:tr w:rsidR="00D36316" w:rsidRPr="0003322F" w14:paraId="71CA4415" w14:textId="77777777" w:rsidTr="0013409D">
        <w:tc>
          <w:tcPr>
            <w:tcW w:w="3681" w:type="dxa"/>
          </w:tcPr>
          <w:p w14:paraId="7E12E471" w14:textId="3B9CBBEC" w:rsidR="00D36316" w:rsidRPr="009A5169" w:rsidRDefault="0013409D" w:rsidP="00840CCC">
            <w:pPr>
              <w:rPr>
                <w:bCs/>
              </w:rPr>
            </w:pPr>
            <w:r>
              <w:rPr>
                <w:bCs/>
              </w:rPr>
              <w:t>Data Management</w:t>
            </w:r>
          </w:p>
        </w:tc>
        <w:tc>
          <w:tcPr>
            <w:tcW w:w="5245" w:type="dxa"/>
          </w:tcPr>
          <w:p w14:paraId="35D2C487" w14:textId="77777777" w:rsidR="00D36316" w:rsidRPr="0003322F" w:rsidRDefault="00D36316" w:rsidP="00840CCC">
            <w:pPr>
              <w:rPr>
                <w:bCs/>
                <w:highlight w:val="yellow"/>
              </w:rPr>
            </w:pPr>
          </w:p>
        </w:tc>
      </w:tr>
      <w:tr w:rsidR="00D36316" w:rsidRPr="0003322F" w14:paraId="57520CB5" w14:textId="77777777" w:rsidTr="0013409D">
        <w:tc>
          <w:tcPr>
            <w:tcW w:w="3681" w:type="dxa"/>
          </w:tcPr>
          <w:p w14:paraId="7ED9C575" w14:textId="246155DB" w:rsidR="00D36316" w:rsidRPr="009A5169" w:rsidRDefault="00D36316" w:rsidP="00840CCC">
            <w:pPr>
              <w:rPr>
                <w:b/>
              </w:rPr>
            </w:pPr>
            <w:r w:rsidRPr="009A5169">
              <w:rPr>
                <w:b/>
              </w:rPr>
              <w:t>Total</w:t>
            </w:r>
            <w:r w:rsidR="0013409D">
              <w:rPr>
                <w:b/>
              </w:rPr>
              <w:t xml:space="preserve"> (max. 1000 CHF)</w:t>
            </w:r>
          </w:p>
        </w:tc>
        <w:tc>
          <w:tcPr>
            <w:tcW w:w="5245" w:type="dxa"/>
          </w:tcPr>
          <w:p w14:paraId="0379161D" w14:textId="77777777" w:rsidR="00D36316" w:rsidRPr="0003322F" w:rsidRDefault="00D36316" w:rsidP="00840CCC">
            <w:pPr>
              <w:rPr>
                <w:b/>
              </w:rPr>
            </w:pPr>
          </w:p>
        </w:tc>
      </w:tr>
    </w:tbl>
    <w:p w14:paraId="3EF485D2" w14:textId="77777777" w:rsidR="00D36316" w:rsidRDefault="00D36316" w:rsidP="00D3631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D36316" w:rsidRPr="007B6FB2" w14:paraId="0DFEB576" w14:textId="77777777" w:rsidTr="0013409D">
        <w:trPr>
          <w:trHeight w:val="558"/>
        </w:trPr>
        <w:tc>
          <w:tcPr>
            <w:tcW w:w="3681" w:type="dxa"/>
          </w:tcPr>
          <w:p w14:paraId="45BEA826" w14:textId="77777777" w:rsidR="00D36316" w:rsidRPr="007B6FB2" w:rsidRDefault="00D36316" w:rsidP="00840CCC">
            <w:pPr>
              <w:rPr>
                <w:bCs/>
              </w:rPr>
            </w:pPr>
            <w:r w:rsidRPr="005E148D">
              <w:rPr>
                <w:b/>
              </w:rPr>
              <w:t xml:space="preserve">Bewilligte Summe </w:t>
            </w:r>
            <w:r w:rsidRPr="005E148D">
              <w:rPr>
                <w:bCs/>
              </w:rPr>
              <w:t>(bitte frei lassen)</w:t>
            </w:r>
          </w:p>
        </w:tc>
        <w:tc>
          <w:tcPr>
            <w:tcW w:w="5245" w:type="dxa"/>
          </w:tcPr>
          <w:p w14:paraId="3E4591FF" w14:textId="77777777" w:rsidR="00D36316" w:rsidRPr="004C5E21" w:rsidRDefault="00D36316" w:rsidP="00840CCC">
            <w:pPr>
              <w:rPr>
                <w:b/>
              </w:rPr>
            </w:pPr>
          </w:p>
        </w:tc>
      </w:tr>
    </w:tbl>
    <w:p w14:paraId="184FFECC" w14:textId="77777777" w:rsidR="0013409D" w:rsidRDefault="0013409D" w:rsidP="00D36316">
      <w:pPr>
        <w:spacing w:line="240" w:lineRule="auto"/>
      </w:pPr>
    </w:p>
    <w:p w14:paraId="228F10D2" w14:textId="4F0EDB81" w:rsidR="00D36316" w:rsidRPr="00746083" w:rsidRDefault="00D36316" w:rsidP="00D36316">
      <w:pPr>
        <w:spacing w:line="240" w:lineRule="auto"/>
        <w:rPr>
          <w:b/>
          <w:bCs/>
        </w:rPr>
      </w:pPr>
      <w:r w:rsidRPr="40E9D4AB">
        <w:rPr>
          <w:b/>
          <w:bCs/>
        </w:rPr>
        <w:t xml:space="preserve">Antragsschreiben </w:t>
      </w:r>
      <w:proofErr w:type="spellStart"/>
      <w:r w:rsidRPr="40E9D4AB">
        <w:rPr>
          <w:b/>
          <w:bCs/>
        </w:rPr>
        <w:t>Antragsteller:in</w:t>
      </w:r>
      <w:proofErr w:type="spellEnd"/>
      <w:r w:rsidRPr="40E9D4AB">
        <w:rPr>
          <w:b/>
          <w:bCs/>
        </w:rPr>
        <w:t xml:space="preserve"> (max. 500 Zeichen inkl. Leerzeichen)</w:t>
      </w:r>
    </w:p>
    <w:p w14:paraId="6584FFF5" w14:textId="031C907C" w:rsidR="00D36316" w:rsidRPr="00C20ECE" w:rsidRDefault="00D36316" w:rsidP="00D36316">
      <w:pPr>
        <w:rPr>
          <w:i/>
          <w:iCs/>
          <w:highlight w:val="yellow"/>
        </w:rPr>
      </w:pPr>
      <w:r w:rsidRPr="00C20ECE">
        <w:rPr>
          <w:i/>
          <w:iCs/>
        </w:rPr>
        <w:t xml:space="preserve">Bitte legen Sie dar, weshalb die </w:t>
      </w:r>
      <w:r w:rsidR="0013409D">
        <w:rPr>
          <w:i/>
          <w:iCs/>
        </w:rPr>
        <w:t>beantragte Forschungsunterstützung</w:t>
      </w:r>
      <w:r w:rsidRPr="00C20ECE">
        <w:rPr>
          <w:i/>
          <w:iCs/>
        </w:rPr>
        <w:t xml:space="preserve"> für </w:t>
      </w:r>
      <w:r w:rsidRPr="004D0699">
        <w:rPr>
          <w:i/>
          <w:iCs/>
        </w:rPr>
        <w:t>Ihre wissenschaftliche Qualifikation zentral</w:t>
      </w:r>
      <w:r w:rsidRPr="00C20ECE">
        <w:rPr>
          <w:i/>
          <w:iCs/>
        </w:rPr>
        <w:t xml:space="preserve"> ist.</w:t>
      </w:r>
    </w:p>
    <w:p w14:paraId="3A5C58A2" w14:textId="77777777" w:rsidR="00D36316" w:rsidRDefault="00D36316" w:rsidP="00D36316">
      <w:pPr>
        <w:rPr>
          <w:b/>
        </w:rPr>
      </w:pPr>
    </w:p>
    <w:p w14:paraId="03C117A5" w14:textId="77777777" w:rsidR="00D36316" w:rsidRPr="00E94915" w:rsidRDefault="00D36316" w:rsidP="00D36316">
      <w:pPr>
        <w:rPr>
          <w:i/>
          <w:iCs/>
        </w:rPr>
      </w:pPr>
      <w:r w:rsidRPr="7A8AFED0">
        <w:rPr>
          <w:i/>
          <w:iCs/>
        </w:rPr>
        <w:t>Text</w:t>
      </w:r>
    </w:p>
    <w:p w14:paraId="21B4D1C9" w14:textId="77777777" w:rsidR="00D36316" w:rsidRDefault="00D36316" w:rsidP="00D36316">
      <w:pPr>
        <w:pStyle w:val="berschrift2"/>
      </w:pPr>
    </w:p>
    <w:p w14:paraId="30E0D261" w14:textId="77777777" w:rsidR="00D36316" w:rsidRDefault="00D36316" w:rsidP="00D36316"/>
    <w:p w14:paraId="3BF39C38" w14:textId="77777777" w:rsidR="00D36316" w:rsidRDefault="00D36316" w:rsidP="00D36316"/>
    <w:p w14:paraId="0BBCE70A" w14:textId="77777777" w:rsidR="00D36316" w:rsidRDefault="00D36316" w:rsidP="00D36316"/>
    <w:p w14:paraId="42E323FE" w14:textId="77777777" w:rsidR="0013409D" w:rsidRDefault="0013409D" w:rsidP="00D36316"/>
    <w:p w14:paraId="5B37E133" w14:textId="77777777" w:rsidR="0013409D" w:rsidRDefault="0013409D" w:rsidP="00D36316"/>
    <w:p w14:paraId="3E931069" w14:textId="77777777" w:rsidR="0013409D" w:rsidRDefault="0013409D" w:rsidP="00D36316"/>
    <w:p w14:paraId="5775E0A8" w14:textId="77777777" w:rsidR="0013409D" w:rsidRDefault="0013409D" w:rsidP="00D36316"/>
    <w:p w14:paraId="68F8242D" w14:textId="77777777" w:rsidR="00D36316" w:rsidRDefault="00D36316" w:rsidP="00D36316">
      <w:pPr>
        <w:rPr>
          <w:b/>
        </w:rPr>
      </w:pPr>
    </w:p>
    <w:p w14:paraId="1290BF5F" w14:textId="13ABE7F4" w:rsidR="00D36316" w:rsidRPr="00A222BA" w:rsidRDefault="00D36316" w:rsidP="00D36316">
      <w:pPr>
        <w:rPr>
          <w:b/>
        </w:rPr>
      </w:pPr>
      <w:r w:rsidRPr="00A222BA">
        <w:rPr>
          <w:b/>
        </w:rPr>
        <w:t>Bestätigung Hauptbetreuungsperson</w:t>
      </w:r>
    </w:p>
    <w:p w14:paraId="72D9C07C" w14:textId="77777777" w:rsidR="0013409D" w:rsidRDefault="0013409D" w:rsidP="0013409D">
      <w:r>
        <w:lastRenderedPageBreak/>
        <w:t>«Ich unterstütze den vorliegenden Antrag und bestätige die Angaben durch meine Unterschrift».</w:t>
      </w:r>
    </w:p>
    <w:p w14:paraId="66C51292" w14:textId="77777777" w:rsidR="00D36316" w:rsidRDefault="00D36316" w:rsidP="00D36316">
      <w:pPr>
        <w:rPr>
          <w:bCs/>
        </w:rPr>
      </w:pPr>
    </w:p>
    <w:p w14:paraId="31664C72" w14:textId="77777777" w:rsidR="00D36316" w:rsidRDefault="00D36316" w:rsidP="00D36316">
      <w:pPr>
        <w:rPr>
          <w:bCs/>
        </w:rPr>
      </w:pPr>
    </w:p>
    <w:p w14:paraId="3C8F9059" w14:textId="77777777" w:rsidR="00D36316" w:rsidRDefault="00D36316" w:rsidP="00D36316">
      <w:pPr>
        <w:rPr>
          <w:bCs/>
        </w:rPr>
      </w:pPr>
      <w:r>
        <w:rPr>
          <w:bCs/>
        </w:rPr>
        <w:t>_________________________________________________________________________________</w:t>
      </w:r>
    </w:p>
    <w:p w14:paraId="6AA1857D" w14:textId="77777777" w:rsidR="00D36316" w:rsidRDefault="00D36316" w:rsidP="00D36316">
      <w:pPr>
        <w:rPr>
          <w:bCs/>
        </w:rPr>
      </w:pPr>
      <w:r>
        <w:rPr>
          <w:bCs/>
        </w:rPr>
        <w:t>Ort, Datum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Unterschrift (Scan-Unterschrift möglich)</w:t>
      </w:r>
    </w:p>
    <w:p w14:paraId="518B0079" w14:textId="77777777" w:rsidR="00D36316" w:rsidRDefault="00D36316" w:rsidP="00D36316"/>
    <w:p w14:paraId="5C9E09A8" w14:textId="77777777" w:rsidR="00D36316" w:rsidRDefault="00D36316" w:rsidP="00D36316"/>
    <w:p w14:paraId="66D13BBD" w14:textId="77777777" w:rsidR="00D36316" w:rsidRDefault="00D36316" w:rsidP="00D36316">
      <w:pPr>
        <w:rPr>
          <w:i/>
          <w:iCs/>
        </w:rPr>
      </w:pPr>
    </w:p>
    <w:p w14:paraId="03EDBFEB" w14:textId="0B6D224D" w:rsidR="00D36316" w:rsidRDefault="00D36316" w:rsidP="00D36316">
      <w:pPr>
        <w:rPr>
          <w:b/>
        </w:rPr>
      </w:pPr>
      <w:r>
        <w:rPr>
          <w:b/>
        </w:rPr>
        <w:t>Beilagen (bitte mit diesem Antragsformular zu einem</w:t>
      </w:r>
      <w:r w:rsidR="0075758E">
        <w:rPr>
          <w:b/>
        </w:rPr>
        <w:t xml:space="preserve"> integralen</w:t>
      </w:r>
      <w:r>
        <w:rPr>
          <w:b/>
        </w:rPr>
        <w:t xml:space="preserve"> PDF zusammenfügen)</w:t>
      </w:r>
    </w:p>
    <w:p w14:paraId="355E2B3D" w14:textId="3266BCB3" w:rsidR="00D36316" w:rsidRDefault="0013409D" w:rsidP="00D36316">
      <w:pPr>
        <w:numPr>
          <w:ilvl w:val="0"/>
          <w:numId w:val="22"/>
        </w:numPr>
        <w:spacing w:line="240" w:lineRule="auto"/>
      </w:pPr>
      <w:r>
        <w:t>Belege/Offerten, die die oben aufgeführten Kosten belegen</w:t>
      </w:r>
    </w:p>
    <w:p w14:paraId="557E540C" w14:textId="4266E26B" w:rsidR="00C82F7F" w:rsidRPr="0029034E" w:rsidRDefault="00C82F7F" w:rsidP="00D36316">
      <w:pPr>
        <w:pStyle w:val="Datum"/>
        <w:spacing w:before="580" w:after="600"/>
      </w:pPr>
    </w:p>
    <w:sectPr w:rsidR="00C82F7F" w:rsidRPr="0029034E" w:rsidSect="000A769A">
      <w:headerReference w:type="default" r:id="rId22"/>
      <w:footerReference w:type="default" r:id="rId2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0CF62" w14:textId="77777777" w:rsidR="00BC6192" w:rsidRDefault="00BC6192" w:rsidP="00F91D37">
      <w:pPr>
        <w:spacing w:line="240" w:lineRule="auto"/>
      </w:pPr>
      <w:r>
        <w:separator/>
      </w:r>
    </w:p>
  </w:endnote>
  <w:endnote w:type="continuationSeparator" w:id="0">
    <w:p w14:paraId="3B6A7EB3" w14:textId="77777777" w:rsidR="00BC6192" w:rsidRDefault="00BC6192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823CD" w14:textId="77777777" w:rsidR="00C32B17" w:rsidRDefault="00C32B1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1411D" w14:textId="77777777" w:rsidR="00C32B17" w:rsidRDefault="00C32B1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C475C" w14:textId="77777777" w:rsidR="00C32B17" w:rsidRDefault="00C32B17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142423B9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B409F5AC1E42CB4CA0163D94CD006447"/>
                  </w:placeholder>
                  <w15:appearance w15:val="hidden"/>
                </w:sdtPr>
                <w:sdtContent>
                  <w:r w:rsidR="0029034E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29034E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CADFD" w14:textId="77777777" w:rsidR="00BC6192" w:rsidRPr="00B40109" w:rsidRDefault="00BC6192" w:rsidP="009A121D">
      <w:pPr>
        <w:pStyle w:val="Fussnotentrennung"/>
      </w:pPr>
    </w:p>
  </w:footnote>
  <w:footnote w:type="continuationSeparator" w:id="0">
    <w:p w14:paraId="3F704CCA" w14:textId="77777777" w:rsidR="00BC6192" w:rsidRDefault="00BC6192" w:rsidP="00F91D37">
      <w:pPr>
        <w:spacing w:line="240" w:lineRule="auto"/>
      </w:pPr>
      <w:r>
        <w:continuationSeparator/>
      </w:r>
    </w:p>
  </w:footnote>
  <w:footnote w:type="continuationNotice" w:id="1">
    <w:p w14:paraId="4CB81ED5" w14:textId="77777777" w:rsidR="00BC6192" w:rsidRDefault="00BC619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D0B1E" w14:textId="77777777" w:rsidR="00C32B17" w:rsidRDefault="00C32B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6FDAEDAF9C6F8F4E9A86D48C21D7C12B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1FE58545" w:rsidR="00A16CD1" w:rsidRPr="00FF209A" w:rsidRDefault="0029034E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3367E3C" wp14:editId="79B4E217">
                        <wp:extent cx="1536700" cy="533400"/>
                        <wp:effectExtent l="0" t="0" r="0" b="0"/>
                        <wp:docPr id="698580149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98580149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E806FE9A225244CB0A48E1F6BF09C5E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2BD521A9" w14:textId="77777777" w:rsidR="0029034E" w:rsidRDefault="0029034E">
                  <w:pPr>
                    <w:pStyle w:val="headerdepartment"/>
                    <w:divId w:val="2016687245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2A791E2C" w:rsidR="00A16CD1" w:rsidRPr="00FF209A" w:rsidRDefault="0029034E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73F03F1EA21B1647B58FB81F3E04C30B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977A950" w14:textId="7BE930BC" w:rsidR="0029034E" w:rsidRDefault="0029034E">
                  <w:pPr>
                    <w:pStyle w:val="headeraddress"/>
                    <w:divId w:val="1096286279"/>
                    <w:rPr>
                      <w:sz w:val="24"/>
                      <w:szCs w:val="24"/>
                    </w:rPr>
                  </w:pPr>
                  <w:r>
                    <w:t>Universität Zürich</w:t>
                  </w:r>
                  <w:r>
                    <w:br/>
                    <w:t xml:space="preserve">Philosophische Fakultät 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3EA72C2B" w:rsidR="00A16CD1" w:rsidRPr="000351E3" w:rsidRDefault="0029034E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4F62E65"/>
    <w:multiLevelType w:val="hybridMultilevel"/>
    <w:tmpl w:val="49F8FDF0"/>
    <w:lvl w:ilvl="0" w:tplc="F6FEFEE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6BE1BEE"/>
    <w:multiLevelType w:val="hybridMultilevel"/>
    <w:tmpl w:val="6C5096DC"/>
    <w:lvl w:ilvl="0" w:tplc="7B96AAB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6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1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2276915">
    <w:abstractNumId w:val="7"/>
  </w:num>
  <w:num w:numId="23" w16cid:durableId="270092426">
    <w:abstractNumId w:val="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409D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67EF2"/>
    <w:rsid w:val="0017133E"/>
    <w:rsid w:val="00171870"/>
    <w:rsid w:val="001757BD"/>
    <w:rsid w:val="001763F0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34E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24C8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4CFE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58E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530A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76B"/>
    <w:rsid w:val="00B52999"/>
    <w:rsid w:val="00B57CDC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192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2B17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4A0A"/>
    <w:rsid w:val="00C6509F"/>
    <w:rsid w:val="00C656F3"/>
    <w:rsid w:val="00C67891"/>
    <w:rsid w:val="00C715B4"/>
    <w:rsid w:val="00C72278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316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D768B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2A94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0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mailto:rechnungswesen@phil.uzh.ch" TargetMode="Externa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oter" Target="footer4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10623CECE4EDD3448045C2FA241505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6D1B03-5A02-6244-9680-2D643362B3D6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6FDAEDAF9C6F8F4E9A86D48C21D7C1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51834D-E570-C541-8FC3-3A23C91C295A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FE806FE9A225244CB0A48E1F6BF09C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E253A2-630B-064A-A993-F8342998E80C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73F03F1EA21B1647B58FB81F3E04C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AE3B9C-9A80-674E-8B88-89366F91BAC7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  <w:docPart>
      <w:docPartPr>
        <w:name w:val="B409F5AC1E42CB4CA0163D94CD0064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FD6B83-95F5-6A4A-9D5C-956602A6314D}"/>
      </w:docPartPr>
      <w:docPartBody>
        <w:p w:rsidR="00FC0ACB" w:rsidRDefault="001264CE">
          <w:r w:rsidRPr="00E17967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963B6"/>
    <w:rsid w:val="000B5C71"/>
    <w:rsid w:val="00115777"/>
    <w:rsid w:val="001264CE"/>
    <w:rsid w:val="00127FBC"/>
    <w:rsid w:val="00167EF2"/>
    <w:rsid w:val="00183F66"/>
    <w:rsid w:val="001C40AD"/>
    <w:rsid w:val="001F02E2"/>
    <w:rsid w:val="002540C2"/>
    <w:rsid w:val="002C27F7"/>
    <w:rsid w:val="00310504"/>
    <w:rsid w:val="00322594"/>
    <w:rsid w:val="00382611"/>
    <w:rsid w:val="00404975"/>
    <w:rsid w:val="004574DD"/>
    <w:rsid w:val="004A20F8"/>
    <w:rsid w:val="006918B6"/>
    <w:rsid w:val="006A19C2"/>
    <w:rsid w:val="007076A1"/>
    <w:rsid w:val="00817CC9"/>
    <w:rsid w:val="008C015D"/>
    <w:rsid w:val="009071C5"/>
    <w:rsid w:val="009A52F2"/>
    <w:rsid w:val="00B2112A"/>
    <w:rsid w:val="00B7014B"/>
    <w:rsid w:val="00BA0C03"/>
    <w:rsid w:val="00BE467A"/>
    <w:rsid w:val="00BE5D66"/>
    <w:rsid w:val="00C72278"/>
    <w:rsid w:val="00CB335F"/>
    <w:rsid w:val="00D245EE"/>
    <w:rsid w:val="00E11AE3"/>
    <w:rsid w:val="00E96961"/>
    <w:rsid w:val="00EE6AB1"/>
    <w:rsid w:val="00F00F4F"/>
    <w:rsid w:val="00F57C37"/>
    <w:rsid w:val="00F84EB0"/>
    <w:rsid w:val="00FC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1264CE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evaluation xmlns="http://schema.officeatwork365.com/2015/evaluation">
  <parameters>officeatworkDocumentPart: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</parameters>
</evaluatio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7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8.xml><?xml version="1.0" encoding="utf-8"?>
<templateReference xmlns="http://schema.officeatwork.com/2022/templateReference">
  <reference>officeatworkDocumentPart: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</reference>
</templateReference>
</file>

<file path=customXml/itemProps1.xml><?xml version="1.0" encoding="utf-8"?>
<ds:datastoreItem xmlns:ds="http://schemas.openxmlformats.org/officeDocument/2006/customXml" ds:itemID="{DACAB261-D5FF-DA48-8062-F5A722CDAFD4}">
  <ds:schemaRefs>
    <ds:schemaRef ds:uri="http://schema.officeatwork365.com/2015/evaluation"/>
  </ds:schemaRefs>
</ds:datastoreItem>
</file>

<file path=customXml/itemProps2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7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8.xml><?xml version="1.0" encoding="utf-8"?>
<ds:datastoreItem xmlns:ds="http://schemas.openxmlformats.org/officeDocument/2006/customXml" ds:itemID="{D8846AA8-7E01-7DA3-ABD0-74DBAB9F13D5}">
  <ds:schemaRefs>
    <ds:schemaRef ds:uri="http://schema.officeatwork.com/2022/templateReferen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185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2025-08-12T10:02:00Z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